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95BC81D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822986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7882DC5E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305238">
        <w:rPr>
          <w:rFonts w:ascii="Century Gothic" w:hAnsi="Century Gothic" w:cs="Arial"/>
          <w:sz w:val="22"/>
          <w:szCs w:val="22"/>
        </w:rPr>
        <w:t>Tempo de Contribuição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822986">
        <w:rPr>
          <w:rFonts w:ascii="Century Gothic" w:hAnsi="Century Gothic" w:cs="Arial"/>
          <w:sz w:val="22"/>
          <w:szCs w:val="22"/>
        </w:rPr>
        <w:t>a</w:t>
      </w:r>
      <w:r w:rsidR="00D21D34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822986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822986">
        <w:rPr>
          <w:rFonts w:ascii="Century Gothic" w:hAnsi="Century Gothic" w:cs="Arial"/>
          <w:sz w:val="22"/>
          <w:szCs w:val="22"/>
        </w:rPr>
        <w:t>Ana Maria dos Santos Maciel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822986">
        <w:rPr>
          <w:rFonts w:ascii="Century Gothic" w:hAnsi="Century Gothic" w:cs="Arial"/>
          <w:sz w:val="22"/>
          <w:szCs w:val="22"/>
        </w:rPr>
        <w:t>2008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822986">
        <w:rPr>
          <w:rFonts w:ascii="Century Gothic" w:hAnsi="Century Gothic" w:cs="Arial"/>
          <w:sz w:val="22"/>
          <w:szCs w:val="22"/>
        </w:rPr>
        <w:t>22.591.755-5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822986">
        <w:rPr>
          <w:rFonts w:ascii="Century Gothic" w:hAnsi="Century Gothic" w:cs="Arial"/>
          <w:sz w:val="22"/>
          <w:szCs w:val="22"/>
        </w:rPr>
        <w:t>117.556.118-54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822986">
        <w:rPr>
          <w:rFonts w:ascii="Century Gothic" w:hAnsi="Century Gothic" w:cs="Arial"/>
          <w:sz w:val="22"/>
          <w:szCs w:val="22"/>
        </w:rPr>
        <w:t>17032501581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822986">
        <w:rPr>
          <w:rFonts w:ascii="Century Gothic" w:hAnsi="Century Gothic" w:cs="Arial"/>
          <w:sz w:val="22"/>
          <w:szCs w:val="22"/>
        </w:rPr>
        <w:t>AUXILIAR DE ENFERMAGEM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305238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, Nível A</w:t>
      </w:r>
      <w:r w:rsidR="00D21D34">
        <w:rPr>
          <w:rFonts w:ascii="Century Gothic" w:hAnsi="Century Gothic" w:cs="Arial"/>
          <w:sz w:val="22"/>
          <w:szCs w:val="22"/>
        </w:rPr>
        <w:t>1</w:t>
      </w:r>
      <w:r w:rsidR="00822986">
        <w:rPr>
          <w:rFonts w:ascii="Century Gothic" w:hAnsi="Century Gothic" w:cs="Arial"/>
          <w:sz w:val="22"/>
          <w:szCs w:val="22"/>
        </w:rPr>
        <w:t>0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D21D34">
        <w:rPr>
          <w:rFonts w:ascii="Century Gothic" w:hAnsi="Century Gothic" w:cs="Arial"/>
          <w:sz w:val="22"/>
          <w:szCs w:val="22"/>
        </w:rPr>
        <w:t xml:space="preserve">V </w:t>
      </w:r>
      <w:r w:rsidR="00822986">
        <w:rPr>
          <w:rFonts w:ascii="Century Gothic" w:hAnsi="Century Gothic" w:cs="Arial"/>
          <w:sz w:val="22"/>
          <w:szCs w:val="22"/>
        </w:rPr>
        <w:t>27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2E6CD414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822986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822986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822986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4B6A8D8E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4154F">
        <w:rPr>
          <w:rFonts w:ascii="Century Gothic" w:hAnsi="Century Gothic" w:cs="Arial"/>
          <w:sz w:val="22"/>
          <w:szCs w:val="22"/>
        </w:rPr>
        <w:t xml:space="preserve">01 de </w:t>
      </w:r>
      <w:r w:rsidR="00D21D34">
        <w:rPr>
          <w:rFonts w:ascii="Century Gothic" w:hAnsi="Century Gothic" w:cs="Arial"/>
          <w:sz w:val="22"/>
          <w:szCs w:val="22"/>
        </w:rPr>
        <w:t>maio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43466E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21D34">
      <w:rPr>
        <w:rFonts w:ascii="Century Gothic" w:hAnsi="Century Gothic" w:cs="Arial"/>
        <w:b/>
        <w:sz w:val="22"/>
        <w:szCs w:val="22"/>
        <w:u w:val="single"/>
      </w:rPr>
      <w:t>53</w:t>
    </w:r>
    <w:r w:rsidR="00822986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4154F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D21D34">
      <w:rPr>
        <w:rFonts w:ascii="Century Gothic" w:hAnsi="Century Gothic" w:cs="Arial"/>
        <w:b/>
        <w:sz w:val="22"/>
        <w:szCs w:val="22"/>
        <w:u w:val="single"/>
      </w:rPr>
      <w:t>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3119957">
    <w:abstractNumId w:val="9"/>
  </w:num>
  <w:num w:numId="2" w16cid:durableId="238297531">
    <w:abstractNumId w:val="7"/>
  </w:num>
  <w:num w:numId="3" w16cid:durableId="267394685">
    <w:abstractNumId w:val="6"/>
  </w:num>
  <w:num w:numId="4" w16cid:durableId="401874953">
    <w:abstractNumId w:val="5"/>
  </w:num>
  <w:num w:numId="5" w16cid:durableId="1983266031">
    <w:abstractNumId w:val="4"/>
  </w:num>
  <w:num w:numId="6" w16cid:durableId="1859464564">
    <w:abstractNumId w:val="8"/>
  </w:num>
  <w:num w:numId="7" w16cid:durableId="2051107972">
    <w:abstractNumId w:val="3"/>
  </w:num>
  <w:num w:numId="8" w16cid:durableId="2136899251">
    <w:abstractNumId w:val="2"/>
  </w:num>
  <w:num w:numId="9" w16cid:durableId="2093161288">
    <w:abstractNumId w:val="1"/>
  </w:num>
  <w:num w:numId="10" w16cid:durableId="993485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33C08"/>
    <w:rsid w:val="00041D9F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22986"/>
    <w:rsid w:val="00843C8B"/>
    <w:rsid w:val="008658F6"/>
    <w:rsid w:val="008945AC"/>
    <w:rsid w:val="008E18A5"/>
    <w:rsid w:val="0090196D"/>
    <w:rsid w:val="009439AA"/>
    <w:rsid w:val="009E5405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21D34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166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2022-05-02T11:49:00Z</dcterms:created>
  <dcterms:modified xsi:type="dcterms:W3CDTF">2022-05-02T11:52:00Z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