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C701A70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EA3B02">
        <w:rPr>
          <w:rFonts w:ascii="Century Gothic" w:hAnsi="Century Gothic"/>
          <w:sz w:val="22"/>
          <w:szCs w:val="22"/>
        </w:rPr>
        <w:t>Merendeira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057C80A9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4B8D7D44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2141F8">
        <w:rPr>
          <w:rFonts w:ascii="Century Gothic" w:hAnsi="Century Gothic" w:cs="Arial"/>
          <w:sz w:val="22"/>
          <w:szCs w:val="22"/>
        </w:rPr>
        <w:t xml:space="preserve">de </w:t>
      </w:r>
      <w:r w:rsidR="00EA3B02">
        <w:rPr>
          <w:rFonts w:ascii="Century Gothic" w:hAnsi="Century Gothic" w:cs="Arial"/>
          <w:sz w:val="22"/>
          <w:szCs w:val="22"/>
        </w:rPr>
        <w:t>2</w:t>
      </w:r>
      <w:r w:rsidR="00DC0850">
        <w:rPr>
          <w:rFonts w:ascii="Century Gothic" w:hAnsi="Century Gothic" w:cs="Arial"/>
          <w:sz w:val="22"/>
          <w:szCs w:val="22"/>
        </w:rPr>
        <w:t>5</w:t>
      </w:r>
      <w:r w:rsidR="004C54CE">
        <w:rPr>
          <w:rFonts w:ascii="Century Gothic" w:hAnsi="Century Gothic" w:cs="Arial"/>
          <w:sz w:val="22"/>
          <w:szCs w:val="22"/>
        </w:rPr>
        <w:t xml:space="preserve"> de julho</w:t>
      </w:r>
      <w:r w:rsidR="002141F8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EA3B02">
        <w:rPr>
          <w:rFonts w:ascii="Century Gothic" w:hAnsi="Century Gothic" w:cs="Arial"/>
          <w:sz w:val="22"/>
          <w:szCs w:val="22"/>
        </w:rPr>
        <w:t>Luciane Aparecida dos Santos Oliveira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EA3B02" w:rsidRPr="00EA3B02">
        <w:rPr>
          <w:rFonts w:ascii="Century Gothic" w:hAnsi="Century Gothic" w:cs="Arial"/>
          <w:sz w:val="22"/>
          <w:szCs w:val="22"/>
        </w:rPr>
        <w:t>33.199.469-0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EA3B02">
        <w:rPr>
          <w:rFonts w:ascii="Century Gothic" w:hAnsi="Century Gothic" w:cs="Arial"/>
          <w:sz w:val="22"/>
          <w:szCs w:val="22"/>
        </w:rPr>
        <w:t>Merendeira</w:t>
      </w:r>
      <w:r w:rsidR="00112945">
        <w:rPr>
          <w:rFonts w:ascii="Century Gothic" w:hAnsi="Century Gothic" w:cs="Arial"/>
          <w:sz w:val="22"/>
          <w:szCs w:val="22"/>
        </w:rPr>
        <w:t>.</w:t>
      </w:r>
    </w:p>
    <w:p w14:paraId="7574F3DC" w14:textId="6E6288FE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EA3B02">
        <w:rPr>
          <w:rFonts w:ascii="Century Gothic" w:hAnsi="Century Gothic" w:cs="Arial"/>
          <w:sz w:val="22"/>
          <w:szCs w:val="22"/>
        </w:rPr>
        <w:t>.</w:t>
      </w:r>
    </w:p>
    <w:p w14:paraId="0CDCD27D" w14:textId="70BA0A1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A3B02">
        <w:rPr>
          <w:rFonts w:ascii="Century Gothic" w:hAnsi="Century Gothic" w:cs="Arial"/>
          <w:sz w:val="22"/>
          <w:szCs w:val="22"/>
        </w:rPr>
        <w:t>2</w:t>
      </w:r>
      <w:r w:rsidR="004C54CE">
        <w:rPr>
          <w:rFonts w:ascii="Century Gothic" w:hAnsi="Century Gothic" w:cs="Arial"/>
          <w:sz w:val="22"/>
          <w:szCs w:val="22"/>
        </w:rPr>
        <w:t>5 de julho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B56476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94755">
      <w:rPr>
        <w:rFonts w:ascii="Century Gothic" w:hAnsi="Century Gothic" w:cs="Arial"/>
        <w:b/>
        <w:sz w:val="22"/>
        <w:szCs w:val="22"/>
        <w:u w:val="single"/>
      </w:rPr>
      <w:t>6</w:t>
    </w:r>
    <w:r w:rsidR="00A5105B">
      <w:rPr>
        <w:rFonts w:ascii="Century Gothic" w:hAnsi="Century Gothic" w:cs="Arial"/>
        <w:b/>
        <w:sz w:val="22"/>
        <w:szCs w:val="22"/>
        <w:u w:val="single"/>
      </w:rPr>
      <w:t>6</w:t>
    </w:r>
    <w:r w:rsidR="00EA3B02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A3B02">
      <w:rPr>
        <w:rFonts w:ascii="Century Gothic" w:hAnsi="Century Gothic" w:cs="Arial"/>
        <w:b/>
        <w:sz w:val="22"/>
        <w:szCs w:val="22"/>
        <w:u w:val="single"/>
      </w:rPr>
      <w:t>2</w:t>
    </w:r>
    <w:r w:rsidR="004C54CE">
      <w:rPr>
        <w:rFonts w:ascii="Century Gothic" w:hAnsi="Century Gothic" w:cs="Arial"/>
        <w:b/>
        <w:sz w:val="22"/>
        <w:szCs w:val="22"/>
        <w:u w:val="single"/>
      </w:rPr>
      <w:t>5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B7152"/>
    <w:rsid w:val="000E11D0"/>
    <w:rsid w:val="000F2898"/>
    <w:rsid w:val="000F75E5"/>
    <w:rsid w:val="00112504"/>
    <w:rsid w:val="00112945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4CE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D066A"/>
    <w:rsid w:val="007E0D6E"/>
    <w:rsid w:val="007E3A99"/>
    <w:rsid w:val="008658F6"/>
    <w:rsid w:val="008945AC"/>
    <w:rsid w:val="00896DF6"/>
    <w:rsid w:val="008E52C1"/>
    <w:rsid w:val="009439AA"/>
    <w:rsid w:val="009449F5"/>
    <w:rsid w:val="0096064F"/>
    <w:rsid w:val="00977FDA"/>
    <w:rsid w:val="00A07AE1"/>
    <w:rsid w:val="00A45E55"/>
    <w:rsid w:val="00A5105B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0850"/>
    <w:rsid w:val="00DC68FA"/>
    <w:rsid w:val="00DE3E34"/>
    <w:rsid w:val="00E041D6"/>
    <w:rsid w:val="00E32718"/>
    <w:rsid w:val="00E71405"/>
    <w:rsid w:val="00E802A8"/>
    <w:rsid w:val="00E945F0"/>
    <w:rsid w:val="00EA3B02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</TotalTime>
  <Pages>1</Pages>
  <Words>103</Words>
  <Characters>548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2022-07-26T11:34:00Z</dcterms:created>
  <dcterms:modified xsi:type="dcterms:W3CDTF">2022-07-26T11:40:00Z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