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3A67AA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ABCE1C1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60798">
        <w:rPr>
          <w:rFonts w:ascii="Century Gothic" w:hAnsi="Century Gothic" w:cs="Arial"/>
          <w:sz w:val="22"/>
          <w:szCs w:val="22"/>
        </w:rPr>
        <w:t>Tierry Finatti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E60798">
        <w:rPr>
          <w:rFonts w:ascii="Century Gothic" w:hAnsi="Century Gothic" w:cs="Arial"/>
          <w:sz w:val="22"/>
          <w:szCs w:val="22"/>
        </w:rPr>
        <w:t>13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60798">
        <w:rPr>
          <w:rFonts w:ascii="Century Gothic" w:hAnsi="Century Gothic" w:cs="Arial"/>
          <w:sz w:val="22"/>
          <w:szCs w:val="22"/>
        </w:rPr>
        <w:t>116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E60798">
        <w:rPr>
          <w:rFonts w:ascii="Century Gothic" w:hAnsi="Century Gothic" w:cs="Arial"/>
          <w:sz w:val="22"/>
          <w:szCs w:val="22"/>
        </w:rPr>
        <w:t>775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E60798">
        <w:rPr>
          <w:rFonts w:ascii="Century Gothic" w:hAnsi="Century Gothic" w:cs="Arial"/>
          <w:sz w:val="22"/>
          <w:szCs w:val="22"/>
        </w:rPr>
        <w:t>12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7F8988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60798">
        <w:rPr>
          <w:rFonts w:ascii="Century Gothic" w:hAnsi="Century Gothic" w:cs="Arial"/>
          <w:sz w:val="22"/>
          <w:szCs w:val="22"/>
        </w:rPr>
        <w:t>13 de outubro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54F40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0798">
      <w:rPr>
        <w:rFonts w:ascii="Century Gothic" w:hAnsi="Century Gothic" w:cs="Arial"/>
        <w:b/>
        <w:sz w:val="22"/>
        <w:szCs w:val="22"/>
        <w:u w:val="single"/>
      </w:rPr>
      <w:t>866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13 DE OUTUBRO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133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2022-10-13T10:24:00Z</dcterms:created>
  <dcterms:modified xsi:type="dcterms:W3CDTF">2022-10-13T10:25:00Z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