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F6AD92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844D3C">
        <w:rPr>
          <w:rFonts w:ascii="Century Gothic" w:hAnsi="Century Gothic"/>
          <w:sz w:val="22"/>
          <w:szCs w:val="22"/>
        </w:rPr>
        <w:t>Arquiteto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ECD2350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7B297E">
        <w:rPr>
          <w:rFonts w:ascii="Century Gothic" w:hAnsi="Century Gothic" w:cs="Arial"/>
          <w:sz w:val="22"/>
          <w:szCs w:val="22"/>
        </w:rPr>
        <w:t>Thais Cristine Amâncio Laurindo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7B297E">
        <w:rPr>
          <w:rFonts w:ascii="Century Gothic" w:hAnsi="Century Gothic" w:cs="Arial"/>
          <w:sz w:val="22"/>
          <w:szCs w:val="22"/>
        </w:rPr>
        <w:t>35.873.556-7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7B297E">
        <w:rPr>
          <w:rFonts w:ascii="Century Gothic" w:hAnsi="Century Gothic" w:cs="Arial"/>
          <w:sz w:val="22"/>
          <w:szCs w:val="22"/>
        </w:rPr>
        <w:t>426.378.628-90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A32E8D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7B297E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844D3C">
        <w:rPr>
          <w:rFonts w:ascii="Century Gothic" w:hAnsi="Century Gothic" w:cs="Arial"/>
          <w:sz w:val="22"/>
          <w:szCs w:val="22"/>
        </w:rPr>
        <w:t>Arquiteto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 xml:space="preserve">de 31 de julho de 2018, Anexos I e VI, Tabela </w:t>
      </w:r>
      <w:r w:rsidR="00844D3C">
        <w:rPr>
          <w:rFonts w:ascii="Century Gothic" w:hAnsi="Century Gothic" w:cs="Arial"/>
          <w:sz w:val="22"/>
          <w:szCs w:val="22"/>
        </w:rPr>
        <w:t>7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237D2FD0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</w:t>
      </w:r>
      <w:r w:rsidR="00BC2619">
        <w:rPr>
          <w:rFonts w:ascii="Century Gothic" w:hAnsi="Century Gothic" w:cs="Arial"/>
          <w:sz w:val="22"/>
          <w:szCs w:val="22"/>
        </w:rPr>
        <w:t xml:space="preserve"> </w:t>
      </w:r>
      <w:r w:rsidR="00A32E8D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A32E8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CAD4FFD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B297E">
        <w:rPr>
          <w:rFonts w:ascii="Century Gothic" w:hAnsi="Century Gothic" w:cs="Arial"/>
          <w:sz w:val="22"/>
          <w:szCs w:val="22"/>
        </w:rPr>
        <w:t>03 de novembro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559DEE9" w:rsidR="005C2D39" w:rsidRDefault="00844D3C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44D3C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3883015" w:rsidR="005C2D39" w:rsidRDefault="00844D3C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5C2D39">
        <w:rPr>
          <w:rFonts w:ascii="Century Gothic" w:hAnsi="Century Gothic" w:cs="Arial"/>
          <w:sz w:val="22"/>
          <w:szCs w:val="22"/>
        </w:rPr>
        <w:t>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34E78D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A32E8D">
      <w:rPr>
        <w:rFonts w:ascii="Century Gothic" w:hAnsi="Century Gothic" w:cs="Arial"/>
        <w:b/>
        <w:sz w:val="22"/>
        <w:szCs w:val="22"/>
        <w:u w:val="single"/>
      </w:rPr>
      <w:t>8</w:t>
    </w:r>
    <w:r w:rsidR="007B297E">
      <w:rPr>
        <w:rFonts w:ascii="Century Gothic" w:hAnsi="Century Gothic" w:cs="Arial"/>
        <w:b/>
        <w:sz w:val="22"/>
        <w:szCs w:val="22"/>
        <w:u w:val="single"/>
      </w:rPr>
      <w:t>99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B297E">
      <w:rPr>
        <w:rFonts w:ascii="Century Gothic" w:hAnsi="Century Gothic" w:cs="Arial"/>
        <w:b/>
        <w:sz w:val="22"/>
        <w:szCs w:val="22"/>
        <w:u w:val="single"/>
      </w:rPr>
      <w:t>03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A5669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41518"/>
    <w:rsid w:val="00361777"/>
    <w:rsid w:val="00361FC2"/>
    <w:rsid w:val="003632CC"/>
    <w:rsid w:val="003637CC"/>
    <w:rsid w:val="003C4845"/>
    <w:rsid w:val="003F0821"/>
    <w:rsid w:val="003F7C02"/>
    <w:rsid w:val="004036FA"/>
    <w:rsid w:val="00405D42"/>
    <w:rsid w:val="004071C0"/>
    <w:rsid w:val="00413B1A"/>
    <w:rsid w:val="00462B54"/>
    <w:rsid w:val="004877BF"/>
    <w:rsid w:val="004C595E"/>
    <w:rsid w:val="004E0276"/>
    <w:rsid w:val="00524519"/>
    <w:rsid w:val="00535A9A"/>
    <w:rsid w:val="0056604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5E5A"/>
    <w:rsid w:val="006B646E"/>
    <w:rsid w:val="006C63EA"/>
    <w:rsid w:val="006F0367"/>
    <w:rsid w:val="00783C39"/>
    <w:rsid w:val="00786657"/>
    <w:rsid w:val="00790AD9"/>
    <w:rsid w:val="007B297E"/>
    <w:rsid w:val="007C4A68"/>
    <w:rsid w:val="007E0D6E"/>
    <w:rsid w:val="007E3A99"/>
    <w:rsid w:val="00844D3C"/>
    <w:rsid w:val="008658F6"/>
    <w:rsid w:val="008945AC"/>
    <w:rsid w:val="009439AA"/>
    <w:rsid w:val="00974652"/>
    <w:rsid w:val="009A115B"/>
    <w:rsid w:val="009F25A2"/>
    <w:rsid w:val="00A07AE1"/>
    <w:rsid w:val="00A32E8D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BC2619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183</Words>
  <Characters>887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2022-11-03T15:44:00Z</dcterms:created>
  <dcterms:modified xsi:type="dcterms:W3CDTF">2022-11-03T15:44:00Z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