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79F172E4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779D8EFE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com amparo nos artigos </w:t>
      </w:r>
      <w:r w:rsidR="00EA08C6">
        <w:rPr>
          <w:rFonts w:ascii="Century Gothic" w:hAnsi="Century Gothic" w:cs="Arial"/>
          <w:sz w:val="22"/>
          <w:szCs w:val="22"/>
        </w:rPr>
        <w:t>142 e 143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 da Lei</w:t>
      </w:r>
      <w:r w:rsidR="00EA08C6">
        <w:rPr>
          <w:rFonts w:ascii="Century Gothic" w:hAnsi="Century Gothic" w:cs="Arial"/>
          <w:sz w:val="22"/>
          <w:szCs w:val="22"/>
        </w:rPr>
        <w:t xml:space="preserve"> Complementar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 nº. </w:t>
      </w:r>
      <w:r w:rsidR="00EA08C6">
        <w:rPr>
          <w:rFonts w:ascii="Century Gothic" w:hAnsi="Century Gothic" w:cs="Arial"/>
          <w:sz w:val="22"/>
          <w:szCs w:val="22"/>
        </w:rPr>
        <w:t>75, de 31 de julho de 2018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642E57">
        <w:rPr>
          <w:rFonts w:ascii="Century Gothic" w:hAnsi="Century Gothic" w:cs="Arial"/>
          <w:sz w:val="22"/>
          <w:szCs w:val="22"/>
        </w:rPr>
        <w:t>o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642E57">
        <w:rPr>
          <w:rFonts w:ascii="Century Gothic" w:hAnsi="Century Gothic" w:cs="Arial"/>
          <w:sz w:val="22"/>
          <w:szCs w:val="22"/>
        </w:rPr>
        <w:t>Edson Eduardo Faria Nogueira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642E57">
        <w:rPr>
          <w:rFonts w:ascii="Century Gothic" w:hAnsi="Century Gothic" w:cs="Arial"/>
          <w:sz w:val="22"/>
          <w:szCs w:val="22"/>
        </w:rPr>
        <w:t>21.441.591-0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642E57">
        <w:rPr>
          <w:rFonts w:ascii="Century Gothic" w:hAnsi="Century Gothic" w:cs="Arial"/>
          <w:sz w:val="22"/>
          <w:szCs w:val="22"/>
        </w:rPr>
        <w:t>2962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642E57">
        <w:rPr>
          <w:rFonts w:ascii="Century Gothic" w:hAnsi="Century Gothic" w:cs="Arial"/>
          <w:sz w:val="22"/>
          <w:szCs w:val="22"/>
        </w:rPr>
        <w:t>Engenheiro Civil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953FF9">
        <w:rPr>
          <w:rFonts w:ascii="Century Gothic" w:hAnsi="Century Gothic" w:cs="Arial"/>
          <w:sz w:val="22"/>
          <w:szCs w:val="22"/>
        </w:rPr>
        <w:t>01/0</w:t>
      </w:r>
      <w:r w:rsidR="00642E57">
        <w:rPr>
          <w:rFonts w:ascii="Century Gothic" w:hAnsi="Century Gothic" w:cs="Arial"/>
          <w:sz w:val="22"/>
          <w:szCs w:val="22"/>
        </w:rPr>
        <w:t>3</w:t>
      </w:r>
      <w:r w:rsidR="00D81D18">
        <w:rPr>
          <w:rFonts w:ascii="Century Gothic" w:hAnsi="Century Gothic" w:cs="Arial"/>
          <w:sz w:val="22"/>
          <w:szCs w:val="22"/>
        </w:rPr>
        <w:t>/201</w:t>
      </w:r>
      <w:r w:rsidR="00642E57">
        <w:rPr>
          <w:rFonts w:ascii="Century Gothic" w:hAnsi="Century Gothic" w:cs="Arial"/>
          <w:sz w:val="22"/>
          <w:szCs w:val="22"/>
        </w:rPr>
        <w:t>4</w:t>
      </w:r>
      <w:r w:rsidR="00F53743">
        <w:rPr>
          <w:rFonts w:ascii="Century Gothic" w:hAnsi="Century Gothic" w:cs="Arial"/>
          <w:sz w:val="22"/>
          <w:szCs w:val="22"/>
        </w:rPr>
        <w:t xml:space="preserve"> </w:t>
      </w:r>
      <w:r w:rsidR="00642E57">
        <w:rPr>
          <w:rFonts w:ascii="Century Gothic" w:hAnsi="Century Gothic" w:cs="Arial"/>
          <w:sz w:val="22"/>
          <w:szCs w:val="22"/>
        </w:rPr>
        <w:t>à</w:t>
      </w:r>
      <w:r w:rsidR="00F53743">
        <w:rPr>
          <w:rFonts w:ascii="Century Gothic" w:hAnsi="Century Gothic" w:cs="Arial"/>
          <w:sz w:val="22"/>
          <w:szCs w:val="22"/>
        </w:rPr>
        <w:t xml:space="preserve"> </w:t>
      </w:r>
      <w:r w:rsidR="00642E57">
        <w:rPr>
          <w:rFonts w:ascii="Century Gothic" w:hAnsi="Century Gothic" w:cs="Arial"/>
          <w:sz w:val="22"/>
          <w:szCs w:val="22"/>
        </w:rPr>
        <w:t>28/02/2019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1758188A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642E57">
        <w:rPr>
          <w:rFonts w:ascii="Century Gothic" w:hAnsi="Century Gothic" w:cs="Arial"/>
          <w:sz w:val="22"/>
          <w:szCs w:val="22"/>
        </w:rPr>
        <w:t>O</w:t>
      </w:r>
      <w:r w:rsidR="00076CB5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642E57">
        <w:rPr>
          <w:rFonts w:ascii="Century Gothic" w:hAnsi="Century Gothic" w:cs="Arial"/>
          <w:sz w:val="22"/>
          <w:szCs w:val="22"/>
        </w:rPr>
        <w:t xml:space="preserve">60 </w:t>
      </w:r>
      <w:r>
        <w:rPr>
          <w:rFonts w:ascii="Century Gothic" w:hAnsi="Century Gothic" w:cs="Arial"/>
          <w:sz w:val="22"/>
          <w:szCs w:val="22"/>
        </w:rPr>
        <w:t>(</w:t>
      </w:r>
      <w:r w:rsidR="00642E57">
        <w:rPr>
          <w:rFonts w:ascii="Century Gothic" w:hAnsi="Century Gothic" w:cs="Arial"/>
          <w:sz w:val="22"/>
          <w:szCs w:val="22"/>
        </w:rPr>
        <w:t>sessenta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 w:rsidR="006D64B6">
        <w:rPr>
          <w:rFonts w:ascii="Century Gothic" w:hAnsi="Century Gothic" w:cs="Arial"/>
          <w:sz w:val="22"/>
          <w:szCs w:val="22"/>
        </w:rPr>
        <w:t xml:space="preserve">, </w:t>
      </w:r>
      <w:r w:rsidR="00953FF9">
        <w:rPr>
          <w:rFonts w:ascii="Century Gothic" w:hAnsi="Century Gothic" w:cs="Arial"/>
          <w:sz w:val="22"/>
          <w:szCs w:val="22"/>
        </w:rPr>
        <w:t>segundo</w:t>
      </w:r>
      <w:r w:rsidR="00642E57">
        <w:rPr>
          <w:rFonts w:ascii="Century Gothic" w:hAnsi="Century Gothic" w:cs="Arial"/>
          <w:sz w:val="22"/>
          <w:szCs w:val="22"/>
        </w:rPr>
        <w:t xml:space="preserve"> e terceiro</w:t>
      </w:r>
      <w:r w:rsidR="00953FF9">
        <w:rPr>
          <w:rFonts w:ascii="Century Gothic" w:hAnsi="Century Gothic" w:cs="Arial"/>
          <w:sz w:val="22"/>
          <w:szCs w:val="22"/>
        </w:rPr>
        <w:t xml:space="preserve"> </w:t>
      </w:r>
      <w:r w:rsidR="00B74D2D">
        <w:rPr>
          <w:rFonts w:ascii="Century Gothic" w:hAnsi="Century Gothic" w:cs="Arial"/>
          <w:sz w:val="22"/>
          <w:szCs w:val="22"/>
        </w:rPr>
        <w:t xml:space="preserve">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6C28A24A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953FF9">
        <w:rPr>
          <w:rFonts w:ascii="Century Gothic" w:hAnsi="Century Gothic" w:cs="Arial"/>
          <w:sz w:val="22"/>
          <w:szCs w:val="22"/>
        </w:rPr>
        <w:t xml:space="preserve">07 de </w:t>
      </w:r>
      <w:r w:rsidR="00642E57">
        <w:rPr>
          <w:rFonts w:ascii="Century Gothic" w:hAnsi="Century Gothic" w:cs="Arial"/>
          <w:sz w:val="22"/>
          <w:szCs w:val="22"/>
        </w:rPr>
        <w:t>dezembro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471E7970" w:rsidR="00A45BDC" w:rsidRDefault="00CC49B7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  <w:bookmarkStart w:id="0" w:name="_GoBack"/>
      <w:bookmarkEnd w:id="0"/>
    </w:p>
    <w:p w14:paraId="22B90CE3" w14:textId="6866CF05" w:rsidR="00191BA5" w:rsidRPr="0068373B" w:rsidRDefault="002C3308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A45BDC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936DD9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42E57">
      <w:rPr>
        <w:rFonts w:ascii="Century Gothic" w:hAnsi="Century Gothic" w:cs="Arial"/>
        <w:b/>
        <w:sz w:val="22"/>
        <w:szCs w:val="22"/>
        <w:u w:val="single"/>
      </w:rPr>
      <w:t>963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53FF9">
      <w:rPr>
        <w:rFonts w:ascii="Century Gothic" w:hAnsi="Century Gothic" w:cs="Arial"/>
        <w:b/>
        <w:sz w:val="22"/>
        <w:szCs w:val="22"/>
        <w:u w:val="single"/>
      </w:rPr>
      <w:t xml:space="preserve">07 DE </w:t>
    </w:r>
    <w:r w:rsidR="00BD2681">
      <w:rPr>
        <w:rFonts w:ascii="Century Gothic" w:hAnsi="Century Gothic" w:cs="Arial"/>
        <w:b/>
        <w:sz w:val="22"/>
        <w:szCs w:val="22"/>
        <w:u w:val="single"/>
      </w:rPr>
      <w:t>DE</w:t>
    </w:r>
    <w:r w:rsidR="00642E57">
      <w:rPr>
        <w:rFonts w:ascii="Century Gothic" w:hAnsi="Century Gothic" w:cs="Arial"/>
        <w:b/>
        <w:sz w:val="22"/>
        <w:szCs w:val="22"/>
        <w:u w:val="single"/>
      </w:rPr>
      <w:t>ZEMBRO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76CB5"/>
    <w:rsid w:val="000924D3"/>
    <w:rsid w:val="000B4BF8"/>
    <w:rsid w:val="000F2898"/>
    <w:rsid w:val="000F75E5"/>
    <w:rsid w:val="00114B45"/>
    <w:rsid w:val="00115663"/>
    <w:rsid w:val="0013037E"/>
    <w:rsid w:val="00130FF4"/>
    <w:rsid w:val="001430B8"/>
    <w:rsid w:val="001724AF"/>
    <w:rsid w:val="00181F3A"/>
    <w:rsid w:val="001905D4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21D5"/>
    <w:rsid w:val="00284AAA"/>
    <w:rsid w:val="002A512F"/>
    <w:rsid w:val="002C1297"/>
    <w:rsid w:val="002C3308"/>
    <w:rsid w:val="002D7F70"/>
    <w:rsid w:val="002E071E"/>
    <w:rsid w:val="002E1A5A"/>
    <w:rsid w:val="002E39C1"/>
    <w:rsid w:val="00312210"/>
    <w:rsid w:val="00325645"/>
    <w:rsid w:val="00344868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434E3"/>
    <w:rsid w:val="004460A2"/>
    <w:rsid w:val="00450779"/>
    <w:rsid w:val="004517D9"/>
    <w:rsid w:val="00462B54"/>
    <w:rsid w:val="00464282"/>
    <w:rsid w:val="004A0DC3"/>
    <w:rsid w:val="004B2595"/>
    <w:rsid w:val="004C595E"/>
    <w:rsid w:val="004F3E58"/>
    <w:rsid w:val="005346CA"/>
    <w:rsid w:val="00535A9A"/>
    <w:rsid w:val="00576382"/>
    <w:rsid w:val="005A13C4"/>
    <w:rsid w:val="005F1D84"/>
    <w:rsid w:val="005F1F82"/>
    <w:rsid w:val="00601977"/>
    <w:rsid w:val="00620729"/>
    <w:rsid w:val="00620AF2"/>
    <w:rsid w:val="00642E57"/>
    <w:rsid w:val="006700EA"/>
    <w:rsid w:val="0067094C"/>
    <w:rsid w:val="00673242"/>
    <w:rsid w:val="0068373B"/>
    <w:rsid w:val="00691768"/>
    <w:rsid w:val="006B01ED"/>
    <w:rsid w:val="006B47A3"/>
    <w:rsid w:val="006B646E"/>
    <w:rsid w:val="006D4960"/>
    <w:rsid w:val="006D64B6"/>
    <w:rsid w:val="006F0367"/>
    <w:rsid w:val="0071765A"/>
    <w:rsid w:val="00725307"/>
    <w:rsid w:val="00764B9B"/>
    <w:rsid w:val="00786657"/>
    <w:rsid w:val="0079634B"/>
    <w:rsid w:val="007C4A68"/>
    <w:rsid w:val="007D78E3"/>
    <w:rsid w:val="007E0D6E"/>
    <w:rsid w:val="007E3A99"/>
    <w:rsid w:val="008658F6"/>
    <w:rsid w:val="008816FF"/>
    <w:rsid w:val="00884593"/>
    <w:rsid w:val="008945AC"/>
    <w:rsid w:val="008E18A5"/>
    <w:rsid w:val="009265F0"/>
    <w:rsid w:val="009439AA"/>
    <w:rsid w:val="00953FF9"/>
    <w:rsid w:val="009B4F6B"/>
    <w:rsid w:val="00A2641E"/>
    <w:rsid w:val="00A45BDC"/>
    <w:rsid w:val="00A45E55"/>
    <w:rsid w:val="00A7038F"/>
    <w:rsid w:val="00AD6D3E"/>
    <w:rsid w:val="00AF5D05"/>
    <w:rsid w:val="00AF6E02"/>
    <w:rsid w:val="00B22EC4"/>
    <w:rsid w:val="00B30DDA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32301"/>
    <w:rsid w:val="00C55654"/>
    <w:rsid w:val="00C704C2"/>
    <w:rsid w:val="00CC49B7"/>
    <w:rsid w:val="00CE2CAB"/>
    <w:rsid w:val="00CF497F"/>
    <w:rsid w:val="00D03E81"/>
    <w:rsid w:val="00D44516"/>
    <w:rsid w:val="00D81D18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A08C6"/>
    <w:rsid w:val="00EE270A"/>
    <w:rsid w:val="00F0481C"/>
    <w:rsid w:val="00F1215D"/>
    <w:rsid w:val="00F21EE7"/>
    <w:rsid w:val="00F31F55"/>
    <w:rsid w:val="00F53743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19014-85DF-4D69-A27E-19B07E6E0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147</Words>
  <Characters>811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2</cp:revision>
  <cp:lastPrinted>2022-12-07T13:59:00Z</cp:lastPrinted>
  <dcterms:created xsi:type="dcterms:W3CDTF">2022-12-07T14:57:00Z</dcterms:created>
  <dcterms:modified xsi:type="dcterms:W3CDTF">2022-12-07T14:57:00Z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