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77777777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1D25FDF3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220300D6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2A5265">
        <w:rPr>
          <w:rFonts w:ascii="Century Gothic" w:hAnsi="Century Gothic" w:cs="Arial"/>
          <w:sz w:val="22"/>
          <w:szCs w:val="22"/>
        </w:rPr>
        <w:t>desta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A526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2A526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2A5265">
        <w:rPr>
          <w:rFonts w:ascii="Century Gothic" w:hAnsi="Century Gothic" w:cs="Arial"/>
          <w:sz w:val="22"/>
          <w:szCs w:val="22"/>
        </w:rPr>
        <w:t>Fernanda Akemi Hirata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2A5265" w:rsidRPr="002A5265">
        <w:rPr>
          <w:rFonts w:ascii="Century Gothic" w:hAnsi="Century Gothic" w:cs="Arial"/>
          <w:sz w:val="22"/>
          <w:szCs w:val="22"/>
        </w:rPr>
        <w:t>32.635.991-6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2A5265">
        <w:rPr>
          <w:rFonts w:ascii="Century Gothic" w:hAnsi="Century Gothic" w:cs="Arial"/>
          <w:sz w:val="22"/>
          <w:szCs w:val="22"/>
        </w:rPr>
        <w:t>4752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2A5265">
        <w:rPr>
          <w:rFonts w:ascii="Century Gothic" w:hAnsi="Century Gothic" w:cs="Arial"/>
          <w:sz w:val="22"/>
          <w:szCs w:val="22"/>
        </w:rPr>
        <w:t>00725309502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2A5265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5F01237B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2A5265">
        <w:rPr>
          <w:rFonts w:ascii="Century Gothic" w:hAnsi="Century Gothic" w:cs="Arial"/>
          <w:sz w:val="22"/>
          <w:szCs w:val="22"/>
        </w:rPr>
        <w:t>.</w:t>
      </w:r>
    </w:p>
    <w:p w14:paraId="0A1FF315" w14:textId="5BADCBE8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A5265">
        <w:rPr>
          <w:rFonts w:ascii="Century Gothic" w:hAnsi="Century Gothic" w:cs="Arial"/>
          <w:sz w:val="22"/>
          <w:szCs w:val="22"/>
        </w:rPr>
        <w:t>07 de abril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2A76AF8" w14:textId="77777777" w:rsidR="003A4B7B" w:rsidRDefault="003A4B7B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179FE0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A5265">
      <w:rPr>
        <w:rFonts w:ascii="Century Gothic" w:hAnsi="Century Gothic" w:cs="Arial"/>
        <w:b/>
        <w:sz w:val="22"/>
        <w:szCs w:val="22"/>
        <w:u w:val="single"/>
      </w:rPr>
      <w:t>501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5265">
      <w:rPr>
        <w:rFonts w:ascii="Century Gothic" w:hAnsi="Century Gothic" w:cs="Arial"/>
        <w:b/>
        <w:sz w:val="22"/>
        <w:szCs w:val="22"/>
        <w:u w:val="single"/>
      </w:rPr>
      <w:t>07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7177375">
    <w:abstractNumId w:val="9"/>
  </w:num>
  <w:num w:numId="2" w16cid:durableId="1335298321">
    <w:abstractNumId w:val="7"/>
  </w:num>
  <w:num w:numId="3" w16cid:durableId="271665166">
    <w:abstractNumId w:val="6"/>
  </w:num>
  <w:num w:numId="4" w16cid:durableId="1507477083">
    <w:abstractNumId w:val="5"/>
  </w:num>
  <w:num w:numId="5" w16cid:durableId="152374556">
    <w:abstractNumId w:val="4"/>
  </w:num>
  <w:num w:numId="6" w16cid:durableId="1423450385">
    <w:abstractNumId w:val="8"/>
  </w:num>
  <w:num w:numId="7" w16cid:durableId="582959144">
    <w:abstractNumId w:val="3"/>
  </w:num>
  <w:num w:numId="8" w16cid:durableId="1980844689">
    <w:abstractNumId w:val="2"/>
  </w:num>
  <w:num w:numId="9" w16cid:durableId="2048093866">
    <w:abstractNumId w:val="1"/>
  </w:num>
  <w:num w:numId="10" w16cid:durableId="158427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A5265"/>
    <w:rsid w:val="002D7F70"/>
    <w:rsid w:val="002E071E"/>
    <w:rsid w:val="002E1A5A"/>
    <w:rsid w:val="00312210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53B43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109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2022-04-07T17:22:00Z</dcterms:created>
  <dcterms:modified xsi:type="dcterms:W3CDTF">2022-04-07T17:26:00Z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