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67C437B3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A12C46">
        <w:rPr>
          <w:rFonts w:ascii="Century Gothic" w:hAnsi="Century Gothic"/>
          <w:sz w:val="22"/>
          <w:szCs w:val="22"/>
        </w:rPr>
        <w:t>Cirurgião Dentista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77777777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3FEC102D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DD7DAE">
        <w:rPr>
          <w:rFonts w:ascii="Century Gothic" w:hAnsi="Century Gothic" w:cs="Arial"/>
          <w:sz w:val="22"/>
          <w:szCs w:val="22"/>
        </w:rPr>
        <w:t>Daniela Cristina Toson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DD7DAE">
        <w:rPr>
          <w:rFonts w:ascii="Century Gothic" w:hAnsi="Century Gothic" w:cs="Arial"/>
          <w:color w:val="000000" w:themeColor="text1"/>
          <w:sz w:val="22"/>
          <w:szCs w:val="22"/>
        </w:rPr>
        <w:t>23.242.743-4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DD7DAE">
        <w:rPr>
          <w:rFonts w:ascii="Century Gothic" w:hAnsi="Century Gothic" w:cs="Arial"/>
          <w:color w:val="000000" w:themeColor="text1"/>
          <w:sz w:val="22"/>
          <w:szCs w:val="22"/>
        </w:rPr>
        <w:t>713.210.486-1</w:t>
      </w:r>
      <w:r>
        <w:rPr>
          <w:rFonts w:ascii="Century Gothic" w:hAnsi="Century Gothic" w:cs="Arial"/>
          <w:sz w:val="22"/>
          <w:szCs w:val="22"/>
        </w:rPr>
        <w:t>, aprovad</w:t>
      </w:r>
      <w:r w:rsidR="00DD7DAE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DD7DAE">
        <w:rPr>
          <w:rFonts w:ascii="Century Gothic" w:hAnsi="Century Gothic" w:cs="Arial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A12C46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FF3BCF">
        <w:rPr>
          <w:rFonts w:ascii="Century Gothic" w:hAnsi="Century Gothic" w:cs="Arial"/>
          <w:color w:val="000000" w:themeColor="text1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0839A4EE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DD7DAE">
        <w:rPr>
          <w:rFonts w:ascii="Century Gothic" w:hAnsi="Century Gothic" w:cs="Arial"/>
          <w:sz w:val="22"/>
          <w:szCs w:val="22"/>
        </w:rPr>
        <w:t>A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DD7DAE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7248AC2D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600A03">
        <w:rPr>
          <w:rFonts w:ascii="Century Gothic" w:hAnsi="Century Gothic" w:cs="Arial"/>
          <w:sz w:val="22"/>
          <w:szCs w:val="22"/>
        </w:rPr>
        <w:t>2</w:t>
      </w:r>
      <w:r w:rsidR="00A12C46">
        <w:rPr>
          <w:rFonts w:ascii="Century Gothic" w:hAnsi="Century Gothic" w:cs="Arial"/>
          <w:sz w:val="22"/>
          <w:szCs w:val="22"/>
        </w:rPr>
        <w:t>6</w:t>
      </w:r>
      <w:r w:rsidR="00600A03">
        <w:rPr>
          <w:rFonts w:ascii="Century Gothic" w:hAnsi="Century Gothic" w:cs="Arial"/>
          <w:sz w:val="22"/>
          <w:szCs w:val="22"/>
        </w:rPr>
        <w:t xml:space="preserve"> de </w:t>
      </w:r>
      <w:r w:rsidR="00DD7DAE">
        <w:rPr>
          <w:rFonts w:ascii="Century Gothic" w:hAnsi="Century Gothic" w:cs="Arial"/>
          <w:sz w:val="22"/>
          <w:szCs w:val="22"/>
        </w:rPr>
        <w:t>maio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C7C7BA5" w14:textId="77777777" w:rsidR="009B1C37" w:rsidRDefault="009B1C3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F6276C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00A03">
      <w:rPr>
        <w:rFonts w:ascii="Century Gothic" w:hAnsi="Century Gothic" w:cs="Arial"/>
        <w:b/>
        <w:sz w:val="22"/>
        <w:szCs w:val="22"/>
        <w:u w:val="single"/>
      </w:rPr>
      <w:t>5</w:t>
    </w:r>
    <w:r w:rsidR="00DD7DAE">
      <w:rPr>
        <w:rFonts w:ascii="Century Gothic" w:hAnsi="Century Gothic" w:cs="Arial"/>
        <w:b/>
        <w:sz w:val="22"/>
        <w:szCs w:val="22"/>
        <w:u w:val="single"/>
      </w:rPr>
      <w:t>67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00A03">
      <w:rPr>
        <w:rFonts w:ascii="Century Gothic" w:hAnsi="Century Gothic" w:cs="Arial"/>
        <w:b/>
        <w:sz w:val="22"/>
        <w:szCs w:val="22"/>
        <w:u w:val="single"/>
      </w:rPr>
      <w:t>2</w:t>
    </w:r>
    <w:r w:rsidR="00A12C46">
      <w:rPr>
        <w:rFonts w:ascii="Century Gothic" w:hAnsi="Century Gothic" w:cs="Arial"/>
        <w:b/>
        <w:sz w:val="22"/>
        <w:szCs w:val="22"/>
        <w:u w:val="single"/>
      </w:rPr>
      <w:t>6</w:t>
    </w:r>
    <w:r w:rsidR="00600A03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DD7DAE">
      <w:rPr>
        <w:rFonts w:ascii="Century Gothic" w:hAnsi="Century Gothic" w:cs="Arial"/>
        <w:b/>
        <w:sz w:val="22"/>
        <w:szCs w:val="22"/>
        <w:u w:val="single"/>
      </w:rPr>
      <w:t>MAIO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04D6B"/>
    <w:rsid w:val="009439AA"/>
    <w:rsid w:val="0096064F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52805"/>
    <w:rsid w:val="00D714F9"/>
    <w:rsid w:val="00D904CD"/>
    <w:rsid w:val="00DC68FA"/>
    <w:rsid w:val="00DD7DAE"/>
    <w:rsid w:val="00DE3E34"/>
    <w:rsid w:val="00E041D6"/>
    <w:rsid w:val="00E32718"/>
    <w:rsid w:val="00E71405"/>
    <w:rsid w:val="00E802A8"/>
    <w:rsid w:val="00E945F0"/>
    <w:rsid w:val="00EC6DCF"/>
    <w:rsid w:val="00EE270A"/>
    <w:rsid w:val="00EE46C4"/>
    <w:rsid w:val="00EF05E6"/>
    <w:rsid w:val="00F632D6"/>
    <w:rsid w:val="00F83039"/>
    <w:rsid w:val="00F87567"/>
    <w:rsid w:val="00FA5F92"/>
    <w:rsid w:val="00FD3BCA"/>
    <w:rsid w:val="00FD7B50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174</Words>
  <Characters>869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2022-05-26T13:42:00Z</dcterms:created>
  <dcterms:modified xsi:type="dcterms:W3CDTF">2022-05-26T13:43:00Z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