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7CEE8B68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</w:t>
      </w:r>
      <w:r w:rsidR="00DE3984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a dirigir veículos da Prefeitura.</w:t>
      </w:r>
    </w:p>
    <w:p w14:paraId="1661FF2F" w14:textId="1D25FDF3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5BF45D25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 xml:space="preserve">de </w:t>
      </w:r>
      <w:r w:rsidR="00DE3984">
        <w:rPr>
          <w:rFonts w:ascii="Century Gothic" w:hAnsi="Century Gothic" w:cs="Arial"/>
          <w:sz w:val="22"/>
          <w:szCs w:val="22"/>
        </w:rPr>
        <w:t>20 de junho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DE39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DE39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E3984">
        <w:rPr>
          <w:rFonts w:ascii="Century Gothic" w:hAnsi="Century Gothic" w:cs="Arial"/>
          <w:sz w:val="22"/>
          <w:szCs w:val="22"/>
        </w:rPr>
        <w:t>Ana Laura Moreira da Costa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DE3984">
        <w:rPr>
          <w:rFonts w:ascii="Century Gothic" w:hAnsi="Century Gothic" w:cs="Arial"/>
          <w:sz w:val="22"/>
          <w:szCs w:val="22"/>
        </w:rPr>
        <w:t>47.821.348-7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86E6F">
        <w:rPr>
          <w:rFonts w:ascii="Century Gothic" w:hAnsi="Century Gothic" w:cs="Arial"/>
          <w:sz w:val="22"/>
          <w:szCs w:val="22"/>
        </w:rPr>
        <w:t>47</w:t>
      </w:r>
      <w:r w:rsidR="00DE3984">
        <w:rPr>
          <w:rFonts w:ascii="Century Gothic" w:hAnsi="Century Gothic" w:cs="Arial"/>
          <w:sz w:val="22"/>
          <w:szCs w:val="22"/>
        </w:rPr>
        <w:t>70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DE3984">
        <w:rPr>
          <w:rFonts w:ascii="Century Gothic" w:hAnsi="Century Gothic" w:cs="Arial"/>
          <w:sz w:val="22"/>
          <w:szCs w:val="22"/>
        </w:rPr>
        <w:t>04878359949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486E6F">
        <w:rPr>
          <w:rFonts w:ascii="Century Gothic" w:hAnsi="Century Gothic" w:cs="Arial"/>
          <w:sz w:val="22"/>
          <w:szCs w:val="22"/>
        </w:rPr>
        <w:t>A</w:t>
      </w:r>
      <w:r w:rsidR="00DE3984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40F8983E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DE3984">
        <w:rPr>
          <w:rFonts w:ascii="Century Gothic" w:hAnsi="Century Gothic" w:cs="Arial"/>
          <w:sz w:val="22"/>
          <w:szCs w:val="22"/>
        </w:rPr>
        <w:t>20 de junho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2A76AF8" w14:textId="77777777" w:rsidR="003A4B7B" w:rsidRDefault="003A4B7B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73B92A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87071">
      <w:rPr>
        <w:rFonts w:ascii="Century Gothic" w:hAnsi="Century Gothic" w:cs="Arial"/>
        <w:b/>
        <w:sz w:val="22"/>
        <w:szCs w:val="22"/>
        <w:u w:val="single"/>
      </w:rPr>
      <w:t>600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87071">
      <w:rPr>
        <w:rFonts w:ascii="Century Gothic" w:hAnsi="Century Gothic" w:cs="Arial"/>
        <w:b/>
        <w:sz w:val="22"/>
        <w:szCs w:val="22"/>
        <w:u w:val="single"/>
      </w:rPr>
      <w:t>20 DE JUNHO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115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2022-06-21T19:07:00Z</dcterms:created>
  <dcterms:modified xsi:type="dcterms:W3CDTF">2022-06-21T19:11:00Z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