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C4A70A2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0402EF">
        <w:rPr>
          <w:rFonts w:ascii="Century Gothic" w:hAnsi="Century Gothic" w:cs="Arial"/>
          <w:sz w:val="22"/>
          <w:szCs w:val="22"/>
        </w:rPr>
        <w:t>Maria Teresa Bittencourt Sales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0402EF">
        <w:rPr>
          <w:rFonts w:ascii="Century Gothic" w:hAnsi="Century Gothic" w:cs="Arial"/>
          <w:sz w:val="22"/>
          <w:szCs w:val="22"/>
        </w:rPr>
        <w:t>19.908.630-8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0402EF">
        <w:rPr>
          <w:rFonts w:ascii="Century Gothic" w:hAnsi="Century Gothic" w:cs="Arial"/>
          <w:sz w:val="22"/>
          <w:szCs w:val="22"/>
        </w:rPr>
        <w:t>809.697.386-0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0402EF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07B94EB4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668CB">
        <w:rPr>
          <w:rFonts w:ascii="Century Gothic" w:hAnsi="Century Gothic" w:cs="Arial"/>
          <w:sz w:val="22"/>
          <w:szCs w:val="22"/>
        </w:rPr>
        <w:t>2</w:t>
      </w:r>
      <w:r w:rsidR="000402EF">
        <w:rPr>
          <w:rFonts w:ascii="Century Gothic" w:hAnsi="Century Gothic" w:cs="Arial"/>
          <w:sz w:val="22"/>
          <w:szCs w:val="22"/>
        </w:rPr>
        <w:t>9</w:t>
      </w:r>
      <w:r w:rsidR="00E668CB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4E3C84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668CB">
      <w:rPr>
        <w:rFonts w:ascii="Century Gothic" w:hAnsi="Century Gothic" w:cs="Arial"/>
        <w:b/>
        <w:sz w:val="22"/>
        <w:szCs w:val="22"/>
        <w:u w:val="single"/>
      </w:rPr>
      <w:t>8</w:t>
    </w:r>
    <w:r w:rsidR="000402EF">
      <w:rPr>
        <w:rFonts w:ascii="Century Gothic" w:hAnsi="Century Gothic" w:cs="Arial"/>
        <w:b/>
        <w:sz w:val="22"/>
        <w:szCs w:val="22"/>
        <w:u w:val="single"/>
      </w:rPr>
      <w:t>32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668CB">
      <w:rPr>
        <w:rFonts w:ascii="Century Gothic" w:hAnsi="Century Gothic" w:cs="Arial"/>
        <w:b/>
        <w:sz w:val="22"/>
        <w:szCs w:val="22"/>
        <w:u w:val="single"/>
      </w:rPr>
      <w:t>2</w:t>
    </w:r>
    <w:r w:rsidR="000402EF">
      <w:rPr>
        <w:rFonts w:ascii="Century Gothic" w:hAnsi="Century Gothic" w:cs="Arial"/>
        <w:b/>
        <w:sz w:val="22"/>
        <w:szCs w:val="22"/>
        <w:u w:val="single"/>
      </w:rPr>
      <w:t>9</w:t>
    </w:r>
    <w:r w:rsidR="00E668CB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EF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63A6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1790B"/>
    <w:rsid w:val="009439AA"/>
    <w:rsid w:val="00950807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92ACC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A3C35"/>
    <w:rsid w:val="00DC68FA"/>
    <w:rsid w:val="00DE3E34"/>
    <w:rsid w:val="00E041D6"/>
    <w:rsid w:val="00E14B40"/>
    <w:rsid w:val="00E17D24"/>
    <w:rsid w:val="00E32718"/>
    <w:rsid w:val="00E668CB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193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2022-09-29T14:37:00Z</dcterms:created>
  <dcterms:modified xsi:type="dcterms:W3CDTF">2022-09-29T14:37:00Z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