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3AE77D84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642F9F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23493860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B049158" w14:textId="365E38DF" w:rsidR="00B94972" w:rsidRDefault="00B94972" w:rsidP="00B94972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642F9F">
        <w:rPr>
          <w:rFonts w:ascii="Century Gothic" w:hAnsi="Century Gothic" w:cs="Arial"/>
          <w:sz w:val="22"/>
          <w:szCs w:val="22"/>
        </w:rPr>
        <w:t>Bárbara Veraldi Favacho</w:t>
      </w:r>
      <w:r>
        <w:rPr>
          <w:rFonts w:ascii="Century Gothic" w:hAnsi="Century Gothic" w:cs="Arial"/>
          <w:sz w:val="22"/>
          <w:szCs w:val="22"/>
        </w:rPr>
        <w:t xml:space="preserve">, convocada para o cargo de </w:t>
      </w:r>
      <w:r w:rsidR="00642F9F">
        <w:rPr>
          <w:rFonts w:ascii="Century Gothic" w:hAnsi="Century Gothic" w:cs="Arial"/>
          <w:sz w:val="22"/>
          <w:szCs w:val="22"/>
        </w:rPr>
        <w:t>Arquiteto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642F9F">
        <w:rPr>
          <w:rFonts w:ascii="Century Gothic" w:hAnsi="Century Gothic" w:cs="Arial"/>
          <w:sz w:val="22"/>
          <w:szCs w:val="22"/>
        </w:rPr>
        <w:t>13</w:t>
      </w:r>
      <w:r>
        <w:rPr>
          <w:rFonts w:ascii="Century Gothic" w:hAnsi="Century Gothic" w:cs="Arial"/>
          <w:sz w:val="22"/>
          <w:szCs w:val="22"/>
        </w:rPr>
        <w:t xml:space="preserve"> de outubro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17563F45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642F9F">
        <w:rPr>
          <w:rFonts w:ascii="Century Gothic" w:hAnsi="Century Gothic" w:cs="Arial"/>
          <w:sz w:val="22"/>
          <w:szCs w:val="22"/>
        </w:rPr>
        <w:t>Bárbara Veraldi Favacho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642F9F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642F9F">
        <w:rPr>
          <w:rFonts w:ascii="Century Gothic" w:hAnsi="Century Gothic" w:cs="Arial"/>
          <w:sz w:val="22"/>
          <w:szCs w:val="22"/>
        </w:rPr>
        <w:t>3</w:t>
      </w:r>
      <w:r w:rsidR="00965947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642F9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E46BF6">
        <w:rPr>
          <w:rFonts w:ascii="Century Gothic" w:hAnsi="Century Gothic" w:cs="Arial"/>
          <w:sz w:val="22"/>
          <w:szCs w:val="22"/>
        </w:rPr>
        <w:t>1</w:t>
      </w:r>
      <w:r w:rsidR="00642F9F">
        <w:rPr>
          <w:rFonts w:ascii="Century Gothic" w:hAnsi="Century Gothic" w:cs="Arial"/>
          <w:sz w:val="22"/>
          <w:szCs w:val="22"/>
        </w:rPr>
        <w:t>28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642F9F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281667">
        <w:rPr>
          <w:rFonts w:ascii="Century Gothic" w:hAnsi="Century Gothic" w:cs="Arial"/>
          <w:sz w:val="22"/>
          <w:szCs w:val="22"/>
        </w:rPr>
        <w:t>Arquiteto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642F9F">
        <w:rPr>
          <w:rFonts w:ascii="Century Gothic" w:hAnsi="Century Gothic" w:cs="Arial"/>
          <w:sz w:val="22"/>
          <w:szCs w:val="22"/>
        </w:rPr>
        <w:t>867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642F9F">
        <w:rPr>
          <w:rFonts w:ascii="Century Gothic" w:hAnsi="Century Gothic" w:cs="Arial"/>
          <w:sz w:val="22"/>
          <w:szCs w:val="22"/>
        </w:rPr>
        <w:t>13 de outubro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72D39986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42F9F">
        <w:rPr>
          <w:rFonts w:ascii="Century Gothic" w:hAnsi="Century Gothic" w:cs="Arial"/>
          <w:sz w:val="22"/>
          <w:szCs w:val="22"/>
        </w:rPr>
        <w:t xml:space="preserve">03 de novembro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2F1965E3" w:rsidR="005A6B5C" w:rsidRPr="0008027E" w:rsidRDefault="00555C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55C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1A5996AB" w:rsidR="005A6B5C" w:rsidRPr="00ED56A2" w:rsidRDefault="00555C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C0E47D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46BF6">
      <w:rPr>
        <w:rFonts w:ascii="Century Gothic" w:hAnsi="Century Gothic" w:cs="Arial"/>
        <w:b/>
        <w:sz w:val="22"/>
        <w:szCs w:val="22"/>
        <w:u w:val="single"/>
      </w:rPr>
      <w:t>8</w:t>
    </w:r>
    <w:r w:rsidR="00642F9F">
      <w:rPr>
        <w:rFonts w:ascii="Century Gothic" w:hAnsi="Century Gothic" w:cs="Arial"/>
        <w:b/>
        <w:sz w:val="22"/>
        <w:szCs w:val="22"/>
        <w:u w:val="single"/>
      </w:rPr>
      <w:t>98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42F9F">
      <w:rPr>
        <w:rFonts w:ascii="Century Gothic" w:hAnsi="Century Gothic" w:cs="Arial"/>
        <w:b/>
        <w:sz w:val="22"/>
        <w:szCs w:val="22"/>
        <w:u w:val="single"/>
      </w:rPr>
      <w:t>03 DE NOVEMBRO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812CE"/>
    <w:rsid w:val="00281667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95E"/>
    <w:rsid w:val="00535A9A"/>
    <w:rsid w:val="00555C53"/>
    <w:rsid w:val="00576382"/>
    <w:rsid w:val="005A6B5C"/>
    <w:rsid w:val="005E47DF"/>
    <w:rsid w:val="005F1D84"/>
    <w:rsid w:val="005F1F82"/>
    <w:rsid w:val="00601977"/>
    <w:rsid w:val="00620729"/>
    <w:rsid w:val="00620AF2"/>
    <w:rsid w:val="0062538B"/>
    <w:rsid w:val="00630F76"/>
    <w:rsid w:val="00642F9F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1D0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965947"/>
    <w:rsid w:val="00A45E55"/>
    <w:rsid w:val="00AB7145"/>
    <w:rsid w:val="00AF6E02"/>
    <w:rsid w:val="00B22EC4"/>
    <w:rsid w:val="00B54EAE"/>
    <w:rsid w:val="00B552FE"/>
    <w:rsid w:val="00B63B69"/>
    <w:rsid w:val="00B72B08"/>
    <w:rsid w:val="00B94972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46BF6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9091D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157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2022-11-03T15:42:00Z</dcterms:created>
  <dcterms:modified xsi:type="dcterms:W3CDTF">2022-11-03T15:43:00Z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