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CB6A9" w14:textId="77777777" w:rsidR="00987CBE" w:rsidRDefault="00987CBE" w:rsidP="00987CBE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0AE86AC8" w14:textId="77777777" w:rsidR="00987CBE" w:rsidRDefault="00987CBE" w:rsidP="00987CBE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>, Prefeito Municipal de Paraibuna, Estado de São Paulo, usando das atribuições que lhe são conferidas por Lei,</w:t>
      </w:r>
    </w:p>
    <w:p w14:paraId="0D530EF5" w14:textId="77777777" w:rsidR="00987CBE" w:rsidRPr="00ED56A2" w:rsidRDefault="00987CBE" w:rsidP="00987CBE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6717923" w14:textId="0D03FC73" w:rsidR="00987CBE" w:rsidRPr="00ED56A2" w:rsidRDefault="00987CBE" w:rsidP="00987CBE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F3465F">
        <w:rPr>
          <w:rFonts w:ascii="Century Gothic" w:hAnsi="Century Gothic" w:cs="Arial"/>
          <w:sz w:val="22"/>
          <w:szCs w:val="22"/>
        </w:rPr>
        <w:t>André Luiz Silva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>
        <w:rPr>
          <w:rFonts w:ascii="Century Gothic" w:hAnsi="Century Gothic" w:cs="Arial"/>
          <w:sz w:val="22"/>
          <w:szCs w:val="22"/>
        </w:rPr>
        <w:t>o em 1</w:t>
      </w:r>
      <w:r w:rsidR="00F3465F">
        <w:rPr>
          <w:rFonts w:ascii="Century Gothic" w:hAnsi="Century Gothic" w:cs="Arial"/>
          <w:sz w:val="22"/>
          <w:szCs w:val="22"/>
        </w:rPr>
        <w:t>5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 xml:space="preserve">junho de 2019, convocada pela Edital de Convocação n.º </w:t>
      </w:r>
      <w:r w:rsidR="00F3465F">
        <w:rPr>
          <w:rFonts w:ascii="Century Gothic" w:hAnsi="Century Gothic" w:cs="Arial"/>
          <w:sz w:val="22"/>
          <w:szCs w:val="22"/>
        </w:rPr>
        <w:t>040</w:t>
      </w:r>
      <w:r>
        <w:rPr>
          <w:rFonts w:ascii="Century Gothic" w:hAnsi="Century Gothic" w:cs="Arial"/>
          <w:sz w:val="22"/>
          <w:szCs w:val="22"/>
        </w:rPr>
        <w:t xml:space="preserve">/2021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>
        <w:rPr>
          <w:rFonts w:ascii="Century Gothic" w:hAnsi="Century Gothic" w:cs="Arial"/>
          <w:sz w:val="22"/>
          <w:szCs w:val="22"/>
        </w:rPr>
        <w:t xml:space="preserve">Professor PEB - I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13.35</w:t>
      </w:r>
      <w:r w:rsidR="00F3465F">
        <w:rPr>
          <w:rFonts w:ascii="Century Gothic" w:hAnsi="Century Gothic" w:cs="Arial"/>
          <w:sz w:val="22"/>
          <w:szCs w:val="22"/>
        </w:rPr>
        <w:t>9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>
        <w:rPr>
          <w:rFonts w:ascii="Century Gothic" w:hAnsi="Century Gothic" w:cs="Arial"/>
          <w:sz w:val="22"/>
          <w:szCs w:val="22"/>
        </w:rPr>
        <w:t>2</w:t>
      </w:r>
      <w:r w:rsidR="00F3465F">
        <w:rPr>
          <w:rFonts w:ascii="Century Gothic" w:hAnsi="Century Gothic" w:cs="Arial"/>
          <w:sz w:val="22"/>
          <w:szCs w:val="22"/>
        </w:rPr>
        <w:t>9</w:t>
      </w:r>
      <w:r>
        <w:rPr>
          <w:rFonts w:ascii="Century Gothic" w:hAnsi="Century Gothic" w:cs="Arial"/>
          <w:sz w:val="22"/>
          <w:szCs w:val="22"/>
        </w:rPr>
        <w:t xml:space="preserve"> de novembro de 2021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0A410D08" w14:textId="77777777" w:rsidR="00987CBE" w:rsidRPr="00ED56A2" w:rsidRDefault="00987CBE" w:rsidP="00987CBE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7C9DB329" w14:textId="5A233104" w:rsidR="00987CBE" w:rsidRPr="00ED56A2" w:rsidRDefault="00987CBE" w:rsidP="00987CBE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F3465F">
        <w:rPr>
          <w:rFonts w:ascii="Century Gothic" w:hAnsi="Century Gothic" w:cs="Arial"/>
          <w:sz w:val="22"/>
          <w:szCs w:val="22"/>
        </w:rPr>
        <w:t>0</w:t>
      </w:r>
      <w:r w:rsidR="00A270E9">
        <w:rPr>
          <w:rFonts w:ascii="Century Gothic" w:hAnsi="Century Gothic" w:cs="Arial"/>
          <w:sz w:val="22"/>
          <w:szCs w:val="22"/>
        </w:rPr>
        <w:t>4</w:t>
      </w:r>
      <w:r w:rsidR="00F3465F">
        <w:rPr>
          <w:rFonts w:ascii="Century Gothic" w:hAnsi="Century Gothic" w:cs="Arial"/>
          <w:sz w:val="22"/>
          <w:szCs w:val="22"/>
        </w:rPr>
        <w:t xml:space="preserve"> de janeiro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48EF2222" w14:textId="77777777" w:rsidR="00987CBE" w:rsidRPr="00ED56A2" w:rsidRDefault="00987CBE" w:rsidP="00987CBE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8FD3E1B" w14:textId="77777777" w:rsidR="00987CBE" w:rsidRPr="00ED56A2" w:rsidRDefault="00987CBE" w:rsidP="00987CBE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6445DC9" w14:textId="77777777" w:rsidR="00987CBE" w:rsidRPr="00ED56A2" w:rsidRDefault="00987CBE" w:rsidP="00987CBE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47CEC8E7" w14:textId="77777777" w:rsidR="00987CBE" w:rsidRDefault="00987CBE" w:rsidP="00987CBE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62FE1A6F" w14:textId="77777777" w:rsidR="00987CBE" w:rsidRDefault="00987CBE" w:rsidP="00987CBE">
      <w:pPr>
        <w:spacing w:after="120"/>
        <w:rPr>
          <w:rFonts w:ascii="Century Gothic" w:hAnsi="Century Gothic" w:cs="Arial"/>
          <w:sz w:val="22"/>
          <w:szCs w:val="22"/>
        </w:rPr>
      </w:pPr>
    </w:p>
    <w:p w14:paraId="49491055" w14:textId="77777777" w:rsidR="00987CBE" w:rsidRPr="00ED56A2" w:rsidRDefault="00987CBE" w:rsidP="00987CBE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30457F6" w14:textId="77777777" w:rsidR="00987CBE" w:rsidRDefault="00987CBE" w:rsidP="00987CBE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28AF2BFF" w14:textId="77777777" w:rsidR="00987CBE" w:rsidRPr="00520E50" w:rsidRDefault="00987CBE" w:rsidP="00987CBE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3378EE1" w14:textId="77777777" w:rsidR="00987CBE" w:rsidRPr="00520E50" w:rsidRDefault="00987CBE" w:rsidP="00987CBE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6571453F" w14:textId="77777777" w:rsidR="00987CBE" w:rsidRDefault="00987CBE" w:rsidP="00987CBE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457A7739" w14:textId="77777777" w:rsidR="00987CBE" w:rsidRPr="00CE6B3B" w:rsidRDefault="00987CBE" w:rsidP="00987CBE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2074ED1C" w:rsidR="00191BA5" w:rsidRPr="00987CBE" w:rsidRDefault="00191BA5" w:rsidP="00987CBE">
      <w:pPr>
        <w:rPr>
          <w:rFonts w:eastAsiaTheme="minorEastAsia"/>
        </w:rPr>
      </w:pPr>
    </w:p>
    <w:sectPr w:rsidR="00191BA5" w:rsidRPr="00987CBE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1159FA7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13.3</w:t>
    </w:r>
    <w:r w:rsidR="00F3465F">
      <w:rPr>
        <w:rFonts w:ascii="Century Gothic" w:hAnsi="Century Gothic" w:cs="Arial"/>
        <w:b/>
        <w:sz w:val="22"/>
        <w:szCs w:val="22"/>
        <w:u w:val="single"/>
      </w:rPr>
      <w:t>80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5A6B5C">
      <w:rPr>
        <w:rFonts w:ascii="Century Gothic" w:hAnsi="Century Gothic" w:cs="Arial"/>
        <w:b/>
        <w:sz w:val="22"/>
        <w:szCs w:val="22"/>
        <w:u w:val="single"/>
      </w:rPr>
      <w:t>0</w:t>
    </w:r>
    <w:r w:rsidR="00A270E9">
      <w:rPr>
        <w:rFonts w:ascii="Century Gothic" w:hAnsi="Century Gothic" w:cs="Arial"/>
        <w:b/>
        <w:sz w:val="22"/>
        <w:szCs w:val="22"/>
        <w:u w:val="single"/>
      </w:rPr>
      <w:t>4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JANEIRO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C595E"/>
    <w:rsid w:val="00535A9A"/>
    <w:rsid w:val="00576382"/>
    <w:rsid w:val="005A6B5C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6657"/>
    <w:rsid w:val="007C4A68"/>
    <w:rsid w:val="007E0D6E"/>
    <w:rsid w:val="007E3A99"/>
    <w:rsid w:val="008658F6"/>
    <w:rsid w:val="008945AC"/>
    <w:rsid w:val="009439AA"/>
    <w:rsid w:val="00951563"/>
    <w:rsid w:val="00987CBE"/>
    <w:rsid w:val="00A270E9"/>
    <w:rsid w:val="00A45E55"/>
    <w:rsid w:val="00AF6E02"/>
    <w:rsid w:val="00B22EC4"/>
    <w:rsid w:val="00B54EAE"/>
    <w:rsid w:val="00B552FE"/>
    <w:rsid w:val="00B63B69"/>
    <w:rsid w:val="00BA5A05"/>
    <w:rsid w:val="00BC06ED"/>
    <w:rsid w:val="00BE45E5"/>
    <w:rsid w:val="00C55654"/>
    <w:rsid w:val="00C704C2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E270A"/>
    <w:rsid w:val="00F31B76"/>
    <w:rsid w:val="00F3465F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118</Words>
  <Characters>608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2022-01-03T15:40:00Z</dcterms:created>
  <dcterms:modified xsi:type="dcterms:W3CDTF">2022-01-21T16:38:00Z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