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BFBC4" w14:textId="2F746CC4" w:rsidR="009F46D1" w:rsidRDefault="009F46D1" w:rsidP="009F46D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C53A87">
        <w:rPr>
          <w:rFonts w:ascii="Century Gothic" w:hAnsi="Century Gothic"/>
          <w:sz w:val="22"/>
          <w:szCs w:val="22"/>
        </w:rPr>
        <w:t>Coordenador Pedagógico</w:t>
      </w:r>
      <w:r>
        <w:rPr>
          <w:rFonts w:ascii="Century Gothic" w:hAnsi="Century Gothic"/>
          <w:sz w:val="22"/>
          <w:szCs w:val="22"/>
        </w:rPr>
        <w:t>.</w:t>
      </w:r>
    </w:p>
    <w:p w14:paraId="0736662C" w14:textId="14BC3C5E" w:rsidR="009F46D1" w:rsidRDefault="009F46D1" w:rsidP="009F46D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</w:t>
      </w:r>
      <w:r w:rsidR="00B47594">
        <w:rPr>
          <w:rFonts w:ascii="Century Gothic" w:hAnsi="Century Gothic" w:cs="Arial"/>
          <w:sz w:val="22"/>
          <w:szCs w:val="22"/>
        </w:rPr>
        <w:t xml:space="preserve"> 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CFA62E7" w14:textId="77777777" w:rsidR="009F46D1" w:rsidRDefault="009F46D1" w:rsidP="009F46D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CB1053F" w14:textId="6630EC2F" w:rsidR="009F46D1" w:rsidRDefault="009F46D1" w:rsidP="009F46D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B47594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7F5C69">
        <w:rPr>
          <w:rFonts w:ascii="Century Gothic" w:hAnsi="Century Gothic" w:cs="Arial"/>
          <w:sz w:val="22"/>
          <w:szCs w:val="22"/>
        </w:rPr>
        <w:t>0</w:t>
      </w:r>
      <w:r w:rsidR="00C53A87">
        <w:rPr>
          <w:rFonts w:ascii="Century Gothic" w:hAnsi="Century Gothic" w:cs="Arial"/>
          <w:sz w:val="22"/>
          <w:szCs w:val="22"/>
        </w:rPr>
        <w:t>1</w:t>
      </w:r>
      <w:r w:rsidR="007F5C69">
        <w:rPr>
          <w:rFonts w:ascii="Century Gothic" w:hAnsi="Century Gothic" w:cs="Arial"/>
          <w:sz w:val="22"/>
          <w:szCs w:val="22"/>
        </w:rPr>
        <w:t xml:space="preserve"> de fevereiro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D505FC">
        <w:rPr>
          <w:rFonts w:ascii="Century Gothic" w:hAnsi="Century Gothic" w:cs="Arial"/>
          <w:sz w:val="22"/>
          <w:szCs w:val="22"/>
        </w:rPr>
        <w:t>Maria Angélica Santos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D505FC">
        <w:rPr>
          <w:rFonts w:ascii="Century Gothic" w:hAnsi="Century Gothic" w:cs="Arial"/>
          <w:sz w:val="22"/>
          <w:szCs w:val="22"/>
        </w:rPr>
        <w:t>18.042.181-5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26599C">
        <w:rPr>
          <w:rFonts w:ascii="Century Gothic" w:hAnsi="Century Gothic" w:cs="Arial"/>
          <w:sz w:val="22"/>
          <w:szCs w:val="22"/>
        </w:rPr>
        <w:t>Coordenador Pedagógico</w:t>
      </w:r>
      <w:r w:rsidR="00B47594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7F5C6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D505FC">
        <w:rPr>
          <w:rFonts w:ascii="Century Gothic" w:hAnsi="Century Gothic" w:cs="Arial"/>
          <w:sz w:val="22"/>
          <w:szCs w:val="22"/>
        </w:rPr>
        <w:t>13.219/2021</w:t>
      </w:r>
      <w:r>
        <w:rPr>
          <w:rFonts w:ascii="Century Gothic" w:hAnsi="Century Gothic" w:cs="Arial"/>
          <w:sz w:val="22"/>
          <w:szCs w:val="22"/>
        </w:rPr>
        <w:t>.</w:t>
      </w:r>
    </w:p>
    <w:p w14:paraId="6E2306BE" w14:textId="73757993" w:rsidR="009F46D1" w:rsidRDefault="009F46D1" w:rsidP="009F46D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7F5C69">
        <w:rPr>
          <w:rFonts w:ascii="Century Gothic" w:hAnsi="Century Gothic" w:cs="Arial"/>
          <w:sz w:val="22"/>
          <w:szCs w:val="22"/>
        </w:rPr>
        <w:t>0</w:t>
      </w:r>
      <w:r w:rsidR="0026599C">
        <w:rPr>
          <w:rFonts w:ascii="Century Gothic" w:hAnsi="Century Gothic" w:cs="Arial"/>
          <w:sz w:val="22"/>
          <w:szCs w:val="22"/>
        </w:rPr>
        <w:t>1</w:t>
      </w:r>
      <w:r w:rsidR="007F5C69">
        <w:rPr>
          <w:rFonts w:ascii="Century Gothic" w:hAnsi="Century Gothic" w:cs="Arial"/>
          <w:sz w:val="22"/>
          <w:szCs w:val="22"/>
        </w:rPr>
        <w:t xml:space="preserve"> de fevereiro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AA1ED10" w14:textId="1DC2F480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B47594">
        <w:rPr>
          <w:rFonts w:ascii="Century Gothic" w:hAnsi="Century Gothic" w:cs="Arial"/>
          <w:sz w:val="22"/>
          <w:szCs w:val="22"/>
        </w:rPr>
        <w:t>09</w:t>
      </w:r>
      <w:r w:rsidR="00F33E3E">
        <w:rPr>
          <w:rFonts w:ascii="Century Gothic" w:hAnsi="Century Gothic" w:cs="Arial"/>
          <w:sz w:val="22"/>
          <w:szCs w:val="22"/>
        </w:rPr>
        <w:t xml:space="preserve"> de fevereiro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1413984D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C6778C" w14:textId="77777777" w:rsidR="00B47594" w:rsidRDefault="00B47594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6A9D608F" w14:textId="16761592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4B2636DD" w14:textId="77777777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328E4191" w:rsidR="00191BA5" w:rsidRPr="00B47594" w:rsidRDefault="00BD2681" w:rsidP="00B47594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47594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07B905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3E3E">
      <w:rPr>
        <w:rFonts w:ascii="Century Gothic" w:hAnsi="Century Gothic" w:cs="Arial"/>
        <w:b/>
        <w:sz w:val="22"/>
        <w:szCs w:val="22"/>
        <w:u w:val="single"/>
      </w:rPr>
      <w:t>42</w:t>
    </w:r>
    <w:r w:rsidR="00D505FC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3E3E">
      <w:rPr>
        <w:rFonts w:ascii="Century Gothic" w:hAnsi="Century Gothic" w:cs="Arial"/>
        <w:b/>
        <w:sz w:val="22"/>
        <w:szCs w:val="22"/>
        <w:u w:val="single"/>
      </w:rPr>
      <w:t>0</w:t>
    </w:r>
    <w:r w:rsidR="00B47594">
      <w:rPr>
        <w:rFonts w:ascii="Century Gothic" w:hAnsi="Century Gothic" w:cs="Arial"/>
        <w:b/>
        <w:sz w:val="22"/>
        <w:szCs w:val="22"/>
        <w:u w:val="single"/>
      </w:rPr>
      <w:t>9</w:t>
    </w:r>
    <w:r w:rsidR="00F33E3E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99C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7F5C69"/>
    <w:rsid w:val="008658F6"/>
    <w:rsid w:val="008945AC"/>
    <w:rsid w:val="008E18A5"/>
    <w:rsid w:val="009439AA"/>
    <w:rsid w:val="009F46D1"/>
    <w:rsid w:val="00A45E55"/>
    <w:rsid w:val="00AF6E02"/>
    <w:rsid w:val="00B22EC4"/>
    <w:rsid w:val="00B47594"/>
    <w:rsid w:val="00B54EAE"/>
    <w:rsid w:val="00B552FE"/>
    <w:rsid w:val="00B63B69"/>
    <w:rsid w:val="00BA5A05"/>
    <w:rsid w:val="00BC06ED"/>
    <w:rsid w:val="00BD2681"/>
    <w:rsid w:val="00C53A87"/>
    <w:rsid w:val="00C55654"/>
    <w:rsid w:val="00C704C2"/>
    <w:rsid w:val="00CE2CAB"/>
    <w:rsid w:val="00D505FC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0F05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121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2022-02-09T11:40:00Z</dcterms:created>
  <dcterms:modified xsi:type="dcterms:W3CDTF">2022-02-09T11:42:00Z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