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C0C6" w14:textId="551B9CB0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/>
          <w:sz w:val="22"/>
          <w:szCs w:val="22"/>
        </w:rPr>
        <w:t xml:space="preserve">Dispõe sobre a instauração de Sindicância visando apurar os fatos ocorridos conforme descritos nos Autos n.º </w:t>
      </w:r>
      <w:r w:rsidR="00536E3D">
        <w:rPr>
          <w:rFonts w:ascii="Century Gothic" w:hAnsi="Century Gothic"/>
          <w:sz w:val="22"/>
          <w:szCs w:val="22"/>
        </w:rPr>
        <w:t>962/2022</w:t>
      </w:r>
    </w:p>
    <w:p w14:paraId="12BD67F0" w14:textId="71B27025" w:rsidR="009A45BB" w:rsidRPr="006448CA" w:rsidRDefault="009A45BB" w:rsidP="009A45B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  <w:r w:rsidRPr="006448CA">
        <w:rPr>
          <w:rFonts w:ascii="Century Gothic" w:hAnsi="Century Gothic" w:cs="Arial"/>
          <w:sz w:val="22"/>
          <w:szCs w:val="22"/>
        </w:rPr>
        <w:t>, Prefeito Municipal</w:t>
      </w:r>
      <w:r w:rsidR="00536E3D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6448CA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07492D45" w14:textId="77777777" w:rsidR="009A45BB" w:rsidRPr="006448CA" w:rsidRDefault="009A45BB" w:rsidP="009A45B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RESOLVE:</w:t>
      </w:r>
    </w:p>
    <w:p w14:paraId="1D5A63B2" w14:textId="73B72FC5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1º</w:t>
      </w:r>
      <w:r w:rsidRPr="006448CA">
        <w:rPr>
          <w:rFonts w:ascii="Century Gothic" w:hAnsi="Century Gothic" w:cs="Arial"/>
          <w:sz w:val="22"/>
          <w:szCs w:val="22"/>
        </w:rPr>
        <w:t xml:space="preserve"> - Instaurar Sindicância Administrativa conforme art. </w:t>
      </w:r>
      <w:r>
        <w:rPr>
          <w:rFonts w:ascii="Century Gothic" w:hAnsi="Century Gothic" w:cs="Arial"/>
          <w:sz w:val="22"/>
          <w:szCs w:val="22"/>
        </w:rPr>
        <w:t>208</w:t>
      </w:r>
      <w:r w:rsidRPr="006448CA">
        <w:rPr>
          <w:rFonts w:ascii="Century Gothic" w:hAnsi="Century Gothic" w:cs="Arial"/>
          <w:sz w:val="22"/>
          <w:szCs w:val="22"/>
        </w:rPr>
        <w:t xml:space="preserve"> e</w:t>
      </w:r>
      <w:r>
        <w:rPr>
          <w:rFonts w:ascii="Century Gothic" w:hAnsi="Century Gothic" w:cs="Arial"/>
          <w:sz w:val="22"/>
          <w:szCs w:val="22"/>
        </w:rPr>
        <w:t xml:space="preserve"> 209</w:t>
      </w:r>
      <w:r w:rsidRPr="006448CA">
        <w:rPr>
          <w:rFonts w:ascii="Century Gothic" w:hAnsi="Century Gothic" w:cs="Arial"/>
          <w:sz w:val="22"/>
          <w:szCs w:val="22"/>
        </w:rPr>
        <w:t xml:space="preserve"> da Lei Complementar n.º 75</w:t>
      </w:r>
      <w:r>
        <w:rPr>
          <w:rFonts w:ascii="Century Gothic" w:hAnsi="Century Gothic" w:cs="Arial"/>
          <w:sz w:val="22"/>
          <w:szCs w:val="22"/>
        </w:rPr>
        <w:t xml:space="preserve">, de 31 de julho de </w:t>
      </w:r>
      <w:r w:rsidRPr="006448CA">
        <w:rPr>
          <w:rFonts w:ascii="Century Gothic" w:hAnsi="Century Gothic" w:cs="Arial"/>
          <w:sz w:val="22"/>
          <w:szCs w:val="22"/>
        </w:rPr>
        <w:t xml:space="preserve">2018, </w:t>
      </w:r>
      <w:r>
        <w:rPr>
          <w:rFonts w:ascii="Century Gothic" w:hAnsi="Century Gothic" w:cs="Arial"/>
          <w:sz w:val="22"/>
          <w:szCs w:val="22"/>
        </w:rPr>
        <w:t>para apurar a suposta infração disciplinar prevista na L.C. n.º 75/2018, art. 181, inciso IX, consistente na manutenção de</w:t>
      </w:r>
      <w:r w:rsidRPr="00507C7D">
        <w:rPr>
          <w:rFonts w:ascii="Century Gothic" w:hAnsi="Century Gothic" w:cs="Arial"/>
          <w:sz w:val="22"/>
          <w:szCs w:val="22"/>
        </w:rPr>
        <w:t xml:space="preserve"> conduta compatível com a moralidade administrativa</w:t>
      </w:r>
      <w:r>
        <w:rPr>
          <w:rFonts w:ascii="Century Gothic" w:hAnsi="Century Gothic" w:cs="Arial"/>
          <w:sz w:val="22"/>
          <w:szCs w:val="22"/>
        </w:rPr>
        <w:t xml:space="preserve"> e art. 181, inciso XII, consistente na infração ao dever de tratar com urbanidade todas as pessoas, conforme denúncia e demais informações constantes no </w:t>
      </w:r>
      <w:r w:rsidRPr="006448CA">
        <w:rPr>
          <w:rFonts w:ascii="Century Gothic" w:hAnsi="Century Gothic" w:cs="Arial"/>
          <w:sz w:val="22"/>
          <w:szCs w:val="22"/>
        </w:rPr>
        <w:t xml:space="preserve">Processo Administrativo n.º </w:t>
      </w:r>
      <w:r w:rsidR="00536E3D">
        <w:rPr>
          <w:rFonts w:ascii="Century Gothic" w:hAnsi="Century Gothic" w:cs="Arial"/>
          <w:sz w:val="22"/>
          <w:szCs w:val="22"/>
        </w:rPr>
        <w:t>932/2022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FAF5CE9" w14:textId="77777777" w:rsidR="009A45BB" w:rsidRPr="006448CA" w:rsidRDefault="009A45BB" w:rsidP="009A45B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6448CA">
        <w:rPr>
          <w:rFonts w:ascii="Century Gothic" w:hAnsi="Century Gothic" w:cs="Arial"/>
          <w:sz w:val="22"/>
          <w:szCs w:val="22"/>
        </w:rPr>
        <w:t xml:space="preserve">- A Comissão Permanente de Sindicância e Processo Administrativo Disciplinar constituída pela Portaria n.º </w:t>
      </w:r>
      <w:r>
        <w:rPr>
          <w:rFonts w:ascii="Century Gothic" w:hAnsi="Century Gothic" w:cs="Arial"/>
          <w:sz w:val="22"/>
          <w:szCs w:val="22"/>
        </w:rPr>
        <w:t>13.116/2021</w:t>
      </w:r>
      <w:r w:rsidRPr="006448CA">
        <w:rPr>
          <w:rFonts w:ascii="Century Gothic" w:hAnsi="Century Gothic" w:cs="Arial"/>
          <w:sz w:val="22"/>
          <w:szCs w:val="22"/>
        </w:rPr>
        <w:t>, concluirá seus trabalhos no prazo de 30 (trinta) dias, admitida sua prorrogação por igual prazo.</w:t>
      </w:r>
    </w:p>
    <w:p w14:paraId="758C27CA" w14:textId="77777777" w:rsidR="009A45BB" w:rsidRPr="006448CA" w:rsidRDefault="009A45BB" w:rsidP="009A45B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Art. 3º</w:t>
      </w:r>
      <w:r w:rsidRPr="006448CA">
        <w:rPr>
          <w:rFonts w:ascii="Century Gothic" w:hAnsi="Century Gothic" w:cs="Arial"/>
          <w:sz w:val="22"/>
          <w:szCs w:val="22"/>
        </w:rPr>
        <w:t xml:space="preserve"> - Esta Portaria entra em vigor na data de sua publicação.</w:t>
      </w:r>
    </w:p>
    <w:p w14:paraId="1CDF65B9" w14:textId="351CF026" w:rsidR="009A45BB" w:rsidRPr="006448CA" w:rsidRDefault="009A45BB" w:rsidP="009A45B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 xml:space="preserve">Paraibuna, </w:t>
      </w:r>
      <w:r w:rsidR="00536E3D">
        <w:rPr>
          <w:rFonts w:ascii="Century Gothic" w:hAnsi="Century Gothic" w:cs="Arial"/>
          <w:sz w:val="22"/>
          <w:szCs w:val="22"/>
        </w:rPr>
        <w:t>09 de junho de 2022</w:t>
      </w:r>
      <w:r>
        <w:rPr>
          <w:rFonts w:ascii="Century Gothic" w:hAnsi="Century Gothic" w:cs="Arial"/>
          <w:sz w:val="22"/>
          <w:szCs w:val="22"/>
        </w:rPr>
        <w:t>.</w:t>
      </w:r>
      <w:r w:rsidRPr="006448CA">
        <w:rPr>
          <w:rFonts w:ascii="Century Gothic" w:hAnsi="Century Gothic" w:cs="Arial"/>
          <w:sz w:val="22"/>
          <w:szCs w:val="22"/>
        </w:rPr>
        <w:t xml:space="preserve">   </w:t>
      </w:r>
    </w:p>
    <w:p w14:paraId="414E2F11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F70763D" w14:textId="77777777" w:rsidR="009A45BB" w:rsidRPr="006448CA" w:rsidRDefault="009A45BB" w:rsidP="009A45B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87504E9" w14:textId="77777777" w:rsidR="009A45BB" w:rsidRPr="006448CA" w:rsidRDefault="009A45BB" w:rsidP="009A45BB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6448CA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C4A3722" w14:textId="77777777" w:rsidR="009A45BB" w:rsidRPr="006448CA" w:rsidRDefault="009A45BB" w:rsidP="009A45BB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Prefeito Municipal</w:t>
      </w:r>
    </w:p>
    <w:p w14:paraId="5632010C" w14:textId="77777777" w:rsidR="009A45BB" w:rsidRPr="006448CA" w:rsidRDefault="009A45BB" w:rsidP="009A45BB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575F0033" w14:textId="77777777" w:rsidR="009A45BB" w:rsidRPr="006448CA" w:rsidRDefault="009A45BB" w:rsidP="009A45B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297925F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BD72B4A" w14:textId="77777777" w:rsidR="009A45BB" w:rsidRPr="006448CA" w:rsidRDefault="009A45BB" w:rsidP="009A45BB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Celina Nunes Guimarães Pereira</w:t>
      </w:r>
    </w:p>
    <w:p w14:paraId="48A49B8F" w14:textId="77777777" w:rsidR="009A45BB" w:rsidRPr="006448CA" w:rsidRDefault="009A45BB" w:rsidP="009A45BB">
      <w:pPr>
        <w:spacing w:line="360" w:lineRule="auto"/>
        <w:rPr>
          <w:rFonts w:ascii="Century Gothic" w:hAnsi="Century Gothic"/>
          <w:sz w:val="22"/>
          <w:szCs w:val="22"/>
        </w:rPr>
      </w:pPr>
      <w:r w:rsidRPr="006448CA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C91088" w:rsidRDefault="00191BA5" w:rsidP="00C91088">
      <w:pPr>
        <w:rPr>
          <w:rFonts w:eastAsiaTheme="minorEastAsia"/>
        </w:rPr>
      </w:pPr>
    </w:p>
    <w:sectPr w:rsidR="00191BA5" w:rsidRPr="00C9108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287D2E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536E3D">
      <w:rPr>
        <w:rFonts w:ascii="Century Gothic" w:hAnsi="Century Gothic" w:cs="Arial"/>
        <w:b/>
        <w:sz w:val="22"/>
        <w:szCs w:val="22"/>
        <w:u w:val="single"/>
      </w:rPr>
      <w:t>90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722A3">
      <w:rPr>
        <w:rFonts w:ascii="Century Gothic" w:hAnsi="Century Gothic" w:cs="Arial"/>
        <w:b/>
        <w:sz w:val="22"/>
        <w:szCs w:val="22"/>
        <w:u w:val="single"/>
      </w:rPr>
      <w:t>0</w:t>
    </w:r>
    <w:r w:rsidR="00536E3D">
      <w:rPr>
        <w:rFonts w:ascii="Century Gothic" w:hAnsi="Century Gothic" w:cs="Arial"/>
        <w:b/>
        <w:sz w:val="22"/>
        <w:szCs w:val="22"/>
        <w:u w:val="single"/>
      </w:rPr>
      <w:t>9</w:t>
    </w:r>
    <w:r w:rsidR="00C722A3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36E3D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A43EB"/>
    <w:rsid w:val="007C4A68"/>
    <w:rsid w:val="007E0D6E"/>
    <w:rsid w:val="007E3A99"/>
    <w:rsid w:val="00845E61"/>
    <w:rsid w:val="008658F6"/>
    <w:rsid w:val="008945AC"/>
    <w:rsid w:val="009439AA"/>
    <w:rsid w:val="009A45BB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088"/>
    <w:rsid w:val="00C91A18"/>
    <w:rsid w:val="00CE2CAB"/>
    <w:rsid w:val="00D1368D"/>
    <w:rsid w:val="00D20C1E"/>
    <w:rsid w:val="00D42CC5"/>
    <w:rsid w:val="00D904CD"/>
    <w:rsid w:val="00DC68FA"/>
    <w:rsid w:val="00DE0017"/>
    <w:rsid w:val="00DE3E34"/>
    <w:rsid w:val="00DF4DBA"/>
    <w:rsid w:val="00E041D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2022-06-09T11:17:00Z</dcterms:created>
  <dcterms:modified xsi:type="dcterms:W3CDTF">2022-06-09T11:18:00Z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