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663F25F3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4071C0">
        <w:rPr>
          <w:rFonts w:ascii="Century Gothic" w:hAnsi="Century Gothic"/>
          <w:sz w:val="22"/>
          <w:szCs w:val="22"/>
        </w:rPr>
        <w:t>Controlador Geral do Município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0CBACD6D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795223">
        <w:rPr>
          <w:rFonts w:ascii="Century Gothic" w:hAnsi="Century Gothic" w:cs="Arial"/>
          <w:sz w:val="22"/>
          <w:szCs w:val="22"/>
        </w:rPr>
        <w:t>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02191AA3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395D51">
        <w:rPr>
          <w:rFonts w:ascii="Century Gothic" w:hAnsi="Century Gothic" w:cs="Arial"/>
          <w:sz w:val="22"/>
          <w:szCs w:val="22"/>
        </w:rPr>
        <w:t>Eudes Caro Cortês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395D51">
        <w:rPr>
          <w:rFonts w:ascii="Century Gothic" w:hAnsi="Century Gothic" w:cs="Arial"/>
          <w:sz w:val="22"/>
          <w:szCs w:val="22"/>
        </w:rPr>
        <w:t>44.482.152-1</w:t>
      </w:r>
      <w:r w:rsidR="00795223">
        <w:rPr>
          <w:rFonts w:ascii="Century Gothic" w:hAnsi="Century Gothic" w:cs="Arial"/>
          <w:sz w:val="22"/>
          <w:szCs w:val="22"/>
        </w:rPr>
        <w:t>-SSP/</w:t>
      </w:r>
      <w:r w:rsidR="00816204">
        <w:rPr>
          <w:rFonts w:ascii="Century Gothic" w:hAnsi="Century Gothic" w:cs="Arial"/>
          <w:sz w:val="22"/>
          <w:szCs w:val="22"/>
        </w:rPr>
        <w:t>SP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C50C58">
        <w:rPr>
          <w:rFonts w:ascii="Century Gothic" w:hAnsi="Century Gothic" w:cs="Arial"/>
          <w:sz w:val="22"/>
          <w:szCs w:val="22"/>
        </w:rPr>
        <w:t xml:space="preserve"> </w:t>
      </w:r>
      <w:r w:rsidR="00395D51">
        <w:rPr>
          <w:rFonts w:ascii="Century Gothic" w:hAnsi="Century Gothic" w:cs="Arial"/>
          <w:sz w:val="22"/>
          <w:szCs w:val="22"/>
        </w:rPr>
        <w:t>362.870-338-78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3D4BB5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395D51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974652">
        <w:rPr>
          <w:rFonts w:ascii="Century Gothic" w:hAnsi="Century Gothic" w:cs="Arial"/>
          <w:sz w:val="22"/>
          <w:szCs w:val="22"/>
        </w:rPr>
        <w:t>Controlador Geral do Município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0B1A8138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3D4BB5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3D4BB5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188E6C4B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395D51">
        <w:rPr>
          <w:rFonts w:ascii="Century Gothic" w:hAnsi="Century Gothic" w:cs="Arial"/>
          <w:sz w:val="22"/>
          <w:szCs w:val="22"/>
        </w:rPr>
        <w:t>13 de julho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6BDDC5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3D4BB5">
      <w:rPr>
        <w:rFonts w:ascii="Century Gothic" w:hAnsi="Century Gothic" w:cs="Arial"/>
        <w:b/>
        <w:sz w:val="22"/>
        <w:szCs w:val="22"/>
        <w:u w:val="single"/>
      </w:rPr>
      <w:t>6</w:t>
    </w:r>
    <w:r w:rsidR="00395D51">
      <w:rPr>
        <w:rFonts w:ascii="Century Gothic" w:hAnsi="Century Gothic" w:cs="Arial"/>
        <w:b/>
        <w:sz w:val="22"/>
        <w:szCs w:val="22"/>
        <w:u w:val="single"/>
      </w:rPr>
      <w:t>5</w:t>
    </w:r>
    <w:r w:rsidR="003D4BB5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95D51">
      <w:rPr>
        <w:rFonts w:ascii="Century Gothic" w:hAnsi="Century Gothic" w:cs="Arial"/>
        <w:b/>
        <w:sz w:val="22"/>
        <w:szCs w:val="22"/>
        <w:u w:val="single"/>
      </w:rPr>
      <w:t>13 DE JULHO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01849503">
    <w:abstractNumId w:val="9"/>
  </w:num>
  <w:num w:numId="2" w16cid:durableId="43917769">
    <w:abstractNumId w:val="7"/>
  </w:num>
  <w:num w:numId="3" w16cid:durableId="120005125">
    <w:abstractNumId w:val="6"/>
  </w:num>
  <w:num w:numId="4" w16cid:durableId="481048739">
    <w:abstractNumId w:val="5"/>
  </w:num>
  <w:num w:numId="5" w16cid:durableId="418868836">
    <w:abstractNumId w:val="4"/>
  </w:num>
  <w:num w:numId="6" w16cid:durableId="590166024">
    <w:abstractNumId w:val="8"/>
  </w:num>
  <w:num w:numId="7" w16cid:durableId="860435019">
    <w:abstractNumId w:val="3"/>
  </w:num>
  <w:num w:numId="8" w16cid:durableId="1380203613">
    <w:abstractNumId w:val="2"/>
  </w:num>
  <w:num w:numId="9" w16cid:durableId="1497838178">
    <w:abstractNumId w:val="1"/>
  </w:num>
  <w:num w:numId="10" w16cid:durableId="821501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5C5"/>
    <w:rsid w:val="00215D1D"/>
    <w:rsid w:val="002812CE"/>
    <w:rsid w:val="00284AAA"/>
    <w:rsid w:val="002C3D4F"/>
    <w:rsid w:val="002D7F70"/>
    <w:rsid w:val="002E071E"/>
    <w:rsid w:val="002E1A5A"/>
    <w:rsid w:val="00312210"/>
    <w:rsid w:val="00353D6B"/>
    <w:rsid w:val="00361777"/>
    <w:rsid w:val="00361FC2"/>
    <w:rsid w:val="003632CC"/>
    <w:rsid w:val="003637CC"/>
    <w:rsid w:val="00395D51"/>
    <w:rsid w:val="003D4BB5"/>
    <w:rsid w:val="003F0821"/>
    <w:rsid w:val="003F7C02"/>
    <w:rsid w:val="004036FA"/>
    <w:rsid w:val="004071C0"/>
    <w:rsid w:val="00413B1A"/>
    <w:rsid w:val="00462B54"/>
    <w:rsid w:val="00493FB7"/>
    <w:rsid w:val="004C595E"/>
    <w:rsid w:val="00521D6D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95223"/>
    <w:rsid w:val="007C4A68"/>
    <w:rsid w:val="007E0D6E"/>
    <w:rsid w:val="007E3A99"/>
    <w:rsid w:val="00816204"/>
    <w:rsid w:val="008658F6"/>
    <w:rsid w:val="008945AC"/>
    <w:rsid w:val="008E1301"/>
    <w:rsid w:val="008F7883"/>
    <w:rsid w:val="009439AA"/>
    <w:rsid w:val="00974652"/>
    <w:rsid w:val="00A07AE1"/>
    <w:rsid w:val="00A45E55"/>
    <w:rsid w:val="00AF6E02"/>
    <w:rsid w:val="00B22EC4"/>
    <w:rsid w:val="00B54EAE"/>
    <w:rsid w:val="00B552FE"/>
    <w:rsid w:val="00B63B69"/>
    <w:rsid w:val="00BA5A05"/>
    <w:rsid w:val="00BC06ED"/>
    <w:rsid w:val="00C50C58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17B8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184</Words>
  <Characters>900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2022-07-13T18:02:00Z</dcterms:created>
  <dcterms:modified xsi:type="dcterms:W3CDTF">2022-07-13T18:03:00Z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