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55AF52E1" w:rsidR="005C2D39" w:rsidRPr="00633379" w:rsidRDefault="00AE7590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Assessor de Departamento a assinar documentos na ausência do Diretor.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60B9588B" w:rsidR="008F50A9" w:rsidRDefault="005C2D39" w:rsidP="008F50A9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AE7590">
        <w:rPr>
          <w:rFonts w:ascii="Century Gothic" w:hAnsi="Century Gothic"/>
          <w:sz w:val="22"/>
          <w:szCs w:val="22"/>
        </w:rPr>
        <w:t xml:space="preserve">Autorizar, a partir desta data, os Assessores de Departamento da Prefeitura Municipal </w:t>
      </w:r>
      <w:r w:rsidR="00AE7590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AE7590" w:rsidRPr="00CE6B3B">
        <w:rPr>
          <w:rFonts w:ascii="Century Gothic" w:hAnsi="Century Gothic" w:cs="Arial"/>
          <w:sz w:val="22"/>
          <w:szCs w:val="22"/>
        </w:rPr>
        <w:t>de Paraibuna</w:t>
      </w:r>
      <w:r w:rsidR="00AE7590">
        <w:rPr>
          <w:rFonts w:ascii="Century Gothic" w:hAnsi="Century Gothic"/>
          <w:sz w:val="22"/>
          <w:szCs w:val="22"/>
        </w:rPr>
        <w:t>, a assinarem documentos em nome dos Diretores de Departamento, na ausência dos mesmos em virtude de férias</w:t>
      </w:r>
      <w:r w:rsidR="0052796F">
        <w:rPr>
          <w:rFonts w:ascii="Century Gothic" w:hAnsi="Century Gothic"/>
          <w:sz w:val="22"/>
          <w:szCs w:val="22"/>
        </w:rPr>
        <w:t xml:space="preserve"> e licenças.</w:t>
      </w:r>
    </w:p>
    <w:p w14:paraId="4186B4F2" w14:textId="023E3807" w:rsidR="00A726CB" w:rsidRPr="008F50A9" w:rsidRDefault="00A726CB" w:rsidP="00A726CB">
      <w:pPr>
        <w:pStyle w:val="Recuodecorpodetexto"/>
        <w:ind w:firstLine="1701"/>
        <w:rPr>
          <w:rFonts w:ascii="Century Gothic" w:hAnsi="Century Gothic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Os documentos a serem assinados serão Ofícios, Memorandos</w:t>
      </w:r>
      <w:r w:rsidR="00CB072A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Requerimentos de Férias</w:t>
      </w:r>
      <w:r w:rsidR="00CB072A">
        <w:rPr>
          <w:rFonts w:ascii="Century Gothic" w:hAnsi="Century Gothic" w:cs="Arial"/>
          <w:sz w:val="22"/>
          <w:szCs w:val="22"/>
        </w:rPr>
        <w:t xml:space="preserve"> e Pedidos de Compras</w:t>
      </w:r>
      <w:r>
        <w:rPr>
          <w:rFonts w:ascii="Century Gothic" w:hAnsi="Century Gothic" w:cs="Arial"/>
          <w:sz w:val="22"/>
          <w:szCs w:val="22"/>
        </w:rPr>
        <w:t>.</w:t>
      </w:r>
    </w:p>
    <w:p w14:paraId="1436941D" w14:textId="1AE4CE8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A726CB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>.</w:t>
      </w:r>
    </w:p>
    <w:p w14:paraId="0CDCD27D" w14:textId="73B4E05F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E0F74">
        <w:rPr>
          <w:rFonts w:ascii="Century Gothic" w:hAnsi="Century Gothic" w:cs="Arial"/>
          <w:sz w:val="22"/>
          <w:szCs w:val="22"/>
        </w:rPr>
        <w:t>2</w:t>
      </w:r>
      <w:r w:rsidR="00AE7590">
        <w:rPr>
          <w:rFonts w:ascii="Century Gothic" w:hAnsi="Century Gothic" w:cs="Arial"/>
          <w:sz w:val="22"/>
          <w:szCs w:val="22"/>
        </w:rPr>
        <w:t>6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F67B17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E0F74">
      <w:rPr>
        <w:rFonts w:ascii="Century Gothic" w:hAnsi="Century Gothic" w:cs="Arial"/>
        <w:b/>
        <w:sz w:val="22"/>
        <w:szCs w:val="22"/>
        <w:u w:val="single"/>
      </w:rPr>
      <w:t>82</w:t>
    </w:r>
    <w:r w:rsidR="00AE7590">
      <w:rPr>
        <w:rFonts w:ascii="Century Gothic" w:hAnsi="Century Gothic" w:cs="Arial"/>
        <w:b/>
        <w:sz w:val="22"/>
        <w:szCs w:val="22"/>
        <w:u w:val="single"/>
      </w:rPr>
      <w:t>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E0F74">
      <w:rPr>
        <w:rFonts w:ascii="Century Gothic" w:hAnsi="Century Gothic" w:cs="Arial"/>
        <w:b/>
        <w:sz w:val="22"/>
        <w:szCs w:val="22"/>
        <w:u w:val="single"/>
      </w:rPr>
      <w:t>2</w:t>
    </w:r>
    <w:r w:rsidR="00AE7590">
      <w:rPr>
        <w:rFonts w:ascii="Century Gothic" w:hAnsi="Century Gothic" w:cs="Arial"/>
        <w:b/>
        <w:sz w:val="22"/>
        <w:szCs w:val="22"/>
        <w:u w:val="single"/>
      </w:rPr>
      <w:t>6</w:t>
    </w:r>
    <w:r w:rsidR="00EE0F74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F7511E">
      <w:rPr>
        <w:rFonts w:ascii="Century Gothic" w:hAnsi="Century Gothic" w:cs="Arial"/>
        <w:b/>
        <w:sz w:val="22"/>
        <w:szCs w:val="22"/>
        <w:u w:val="single"/>
      </w:rPr>
      <w:t>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43226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2796F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93D02"/>
    <w:rsid w:val="00A07AE1"/>
    <w:rsid w:val="00A45E55"/>
    <w:rsid w:val="00A726CB"/>
    <w:rsid w:val="00AE7590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44E16"/>
    <w:rsid w:val="00C55654"/>
    <w:rsid w:val="00C704C2"/>
    <w:rsid w:val="00C91A18"/>
    <w:rsid w:val="00CB072A"/>
    <w:rsid w:val="00CE2CAB"/>
    <w:rsid w:val="00D1794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0F74"/>
    <w:rsid w:val="00EE270A"/>
    <w:rsid w:val="00F003E9"/>
    <w:rsid w:val="00F32937"/>
    <w:rsid w:val="00F60DC3"/>
    <w:rsid w:val="00F7511E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110</TotalTime>
  <Pages>1</Pages>
  <Words>136</Words>
  <Characters>758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7</cp:revision>
  <cp:lastPrinted>2022-09-26T13:03:00Z</cp:lastPrinted>
  <dcterms:created xsi:type="dcterms:W3CDTF">2022-09-26T10:54:00Z</dcterms:created>
  <dcterms:modified xsi:type="dcterms:W3CDTF">2022-09-26T13:06:00Z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