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DFB9" w14:textId="77777777" w:rsidR="007B52C3" w:rsidRDefault="007B52C3" w:rsidP="00E31D9B">
      <w:pPr>
        <w:jc w:val="center"/>
        <w:rPr>
          <w:rFonts w:ascii="Arial" w:hAnsi="Arial" w:cs="Arial"/>
          <w:sz w:val="23"/>
          <w:szCs w:val="23"/>
        </w:rPr>
      </w:pPr>
    </w:p>
    <w:p w14:paraId="7E49DB97" w14:textId="0226E9CC" w:rsidR="00E31D9B" w:rsidRDefault="00952371" w:rsidP="00E31D9B">
      <w:pPr>
        <w:jc w:val="center"/>
        <w:rPr>
          <w:rFonts w:ascii="Arial" w:hAnsi="Arial" w:cs="Arial"/>
          <w:b/>
          <w:sz w:val="23"/>
          <w:szCs w:val="23"/>
        </w:rPr>
      </w:pPr>
      <w:r w:rsidRPr="00E31D9B">
        <w:rPr>
          <w:rFonts w:ascii="Arial" w:hAnsi="Arial" w:cs="Arial"/>
          <w:sz w:val="23"/>
          <w:szCs w:val="23"/>
        </w:rPr>
        <w:t>ANEXO II</w:t>
      </w:r>
    </w:p>
    <w:p w14:paraId="54C91ED0" w14:textId="77777777" w:rsidR="00E31D9B" w:rsidRDefault="00E31D9B" w:rsidP="00E31D9B">
      <w:pPr>
        <w:jc w:val="center"/>
        <w:rPr>
          <w:rFonts w:ascii="Arial" w:hAnsi="Arial" w:cs="Arial"/>
          <w:b/>
          <w:sz w:val="23"/>
          <w:szCs w:val="23"/>
        </w:rPr>
      </w:pPr>
    </w:p>
    <w:p w14:paraId="35C21F70" w14:textId="727A317B" w:rsidR="00952371" w:rsidRPr="008F2766" w:rsidRDefault="00952371" w:rsidP="00E31D9B">
      <w:pPr>
        <w:jc w:val="center"/>
        <w:rPr>
          <w:rFonts w:ascii="Arial" w:hAnsi="Arial" w:cs="Arial"/>
          <w:b/>
          <w:sz w:val="23"/>
          <w:szCs w:val="23"/>
        </w:rPr>
      </w:pPr>
      <w:r w:rsidRPr="008F2766">
        <w:rPr>
          <w:rFonts w:ascii="Arial" w:hAnsi="Arial" w:cs="Arial"/>
          <w:b/>
          <w:sz w:val="23"/>
          <w:szCs w:val="23"/>
        </w:rPr>
        <w:t>MODELO DE AUTO DECLARAÇÃO – PESSOA COM DEFICIÊNCIA</w:t>
      </w:r>
    </w:p>
    <w:p w14:paraId="00BA2F2E" w14:textId="77777777" w:rsidR="00952371" w:rsidRPr="008F2766" w:rsidRDefault="00952371" w:rsidP="00E31D9B">
      <w:pPr>
        <w:jc w:val="center"/>
        <w:rPr>
          <w:rFonts w:ascii="Arial" w:hAnsi="Arial" w:cs="Arial"/>
          <w:b/>
          <w:sz w:val="23"/>
          <w:szCs w:val="23"/>
        </w:rPr>
      </w:pPr>
    </w:p>
    <w:p w14:paraId="01B097B6" w14:textId="77777777" w:rsidR="00952371" w:rsidRPr="008F2766" w:rsidRDefault="00952371" w:rsidP="00005E96">
      <w:pPr>
        <w:jc w:val="both"/>
        <w:rPr>
          <w:rFonts w:ascii="Arial" w:hAnsi="Arial" w:cs="Arial"/>
          <w:b/>
          <w:sz w:val="23"/>
          <w:szCs w:val="23"/>
        </w:rPr>
      </w:pPr>
    </w:p>
    <w:p w14:paraId="6EB8C3BC" w14:textId="77777777" w:rsidR="00952371" w:rsidRPr="008F2766" w:rsidRDefault="00952371" w:rsidP="00005E96">
      <w:pPr>
        <w:jc w:val="both"/>
        <w:rPr>
          <w:rFonts w:ascii="Arial" w:hAnsi="Arial" w:cs="Arial"/>
          <w:sz w:val="23"/>
          <w:szCs w:val="23"/>
        </w:rPr>
      </w:pPr>
    </w:p>
    <w:p w14:paraId="3B58EBD2" w14:textId="769F4F4C" w:rsidR="00952371" w:rsidRPr="008F2766" w:rsidRDefault="00952371" w:rsidP="00005E96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8F2766">
        <w:rPr>
          <w:rFonts w:ascii="Arial" w:hAnsi="Arial" w:cs="Arial"/>
          <w:sz w:val="23"/>
          <w:szCs w:val="23"/>
        </w:rPr>
        <w:t>Eu,</w:t>
      </w:r>
      <w:r w:rsidR="00EA23D8">
        <w:rPr>
          <w:rFonts w:ascii="Arial" w:hAnsi="Arial" w:cs="Arial"/>
          <w:sz w:val="23"/>
          <w:szCs w:val="23"/>
        </w:rPr>
        <w:t xml:space="preserve"> </w:t>
      </w:r>
      <w:permStart w:id="1066948785" w:edGrp="everyone"/>
      <w:permEnd w:id="1066948785"/>
      <w:r w:rsidR="00EA23D8">
        <w:rPr>
          <w:rFonts w:ascii="Arial" w:hAnsi="Arial" w:cs="Arial"/>
          <w:sz w:val="23"/>
          <w:szCs w:val="23"/>
        </w:rPr>
        <w:t>___</w:t>
      </w:r>
      <w:r w:rsidRPr="008F2766">
        <w:rPr>
          <w:rFonts w:ascii="Arial" w:hAnsi="Arial" w:cs="Arial"/>
          <w:sz w:val="23"/>
          <w:szCs w:val="23"/>
        </w:rPr>
        <w:t xml:space="preserve">__________________________________________________________________, portador(a) do RG nº </w:t>
      </w:r>
      <w:permStart w:id="839080203" w:edGrp="everyone"/>
      <w:permEnd w:id="839080203"/>
      <w:r w:rsidRPr="008F2766">
        <w:rPr>
          <w:rFonts w:ascii="Arial" w:hAnsi="Arial" w:cs="Arial"/>
          <w:sz w:val="23"/>
          <w:szCs w:val="23"/>
        </w:rPr>
        <w:t>___________________ e CPF nº</w:t>
      </w:r>
      <w:permStart w:id="2122730237" w:edGrp="everyone"/>
      <w:permEnd w:id="2122730237"/>
      <w:r w:rsidRPr="008F2766">
        <w:rPr>
          <w:rFonts w:ascii="Arial" w:hAnsi="Arial" w:cs="Arial"/>
          <w:sz w:val="23"/>
          <w:szCs w:val="23"/>
        </w:rPr>
        <w:t xml:space="preserve">__________________________, inscrito (a) no Processo Seletivo para Estágio na Prefeitura de Paraibuna, Edital nº 001/2024 na reserva de vaga a candidatos com deficiência, confirmo minha participação nessa condição pela deficiência </w:t>
      </w:r>
      <w:permStart w:id="1900752711" w:edGrp="everyone"/>
      <w:permEnd w:id="1900752711"/>
      <w:r w:rsidRPr="008F2766">
        <w:rPr>
          <w:rFonts w:ascii="Arial" w:hAnsi="Arial" w:cs="Arial"/>
          <w:sz w:val="23"/>
          <w:szCs w:val="23"/>
        </w:rPr>
        <w:t>_______________________________________, conforme atestado médico em anexo neste e</w:t>
      </w:r>
      <w:r w:rsidR="00776B89" w:rsidRPr="008F2766">
        <w:rPr>
          <w:rFonts w:ascii="Arial" w:hAnsi="Arial" w:cs="Arial"/>
          <w:sz w:val="23"/>
          <w:szCs w:val="23"/>
        </w:rPr>
        <w:t>-</w:t>
      </w:r>
      <w:r w:rsidRPr="008F2766">
        <w:rPr>
          <w:rFonts w:ascii="Arial" w:hAnsi="Arial" w:cs="Arial"/>
          <w:sz w:val="23"/>
          <w:szCs w:val="23"/>
        </w:rPr>
        <w:t>mail.</w:t>
      </w:r>
    </w:p>
    <w:p w14:paraId="5D5B99D3" w14:textId="77777777" w:rsidR="00952371" w:rsidRPr="008F2766" w:rsidRDefault="00952371" w:rsidP="00005E96">
      <w:pPr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1E2918E2" w14:textId="77777777" w:rsidR="00952371" w:rsidRPr="008F2766" w:rsidRDefault="00952371" w:rsidP="00005E96">
      <w:pPr>
        <w:jc w:val="right"/>
        <w:rPr>
          <w:rFonts w:ascii="Arial" w:hAnsi="Arial" w:cs="Arial"/>
          <w:sz w:val="23"/>
          <w:szCs w:val="23"/>
        </w:rPr>
      </w:pPr>
      <w:permStart w:id="1587944785" w:edGrp="everyone"/>
      <w:permEnd w:id="1587944785"/>
      <w:r w:rsidRPr="008F2766">
        <w:rPr>
          <w:rFonts w:ascii="Arial" w:hAnsi="Arial" w:cs="Arial"/>
          <w:sz w:val="23"/>
          <w:szCs w:val="23"/>
        </w:rPr>
        <w:t xml:space="preserve">_____________________________, </w:t>
      </w:r>
      <w:permStart w:id="1229475653" w:edGrp="everyone"/>
      <w:permEnd w:id="1229475653"/>
      <w:r w:rsidRPr="008F2766">
        <w:rPr>
          <w:rFonts w:ascii="Arial" w:hAnsi="Arial" w:cs="Arial"/>
          <w:sz w:val="23"/>
          <w:szCs w:val="23"/>
        </w:rPr>
        <w:t xml:space="preserve">________ de </w:t>
      </w:r>
      <w:permStart w:id="1789663899" w:edGrp="everyone"/>
      <w:permEnd w:id="1789663899"/>
      <w:r w:rsidRPr="008F2766">
        <w:rPr>
          <w:rFonts w:ascii="Arial" w:hAnsi="Arial" w:cs="Arial"/>
          <w:sz w:val="23"/>
          <w:szCs w:val="23"/>
        </w:rPr>
        <w:t xml:space="preserve">__________ </w:t>
      </w:r>
      <w:proofErr w:type="spellStart"/>
      <w:r w:rsidRPr="008F2766">
        <w:rPr>
          <w:rFonts w:ascii="Arial" w:hAnsi="Arial" w:cs="Arial"/>
          <w:sz w:val="23"/>
          <w:szCs w:val="23"/>
        </w:rPr>
        <w:t>de</w:t>
      </w:r>
      <w:proofErr w:type="spellEnd"/>
      <w:r w:rsidRPr="008F2766">
        <w:rPr>
          <w:rFonts w:ascii="Arial" w:hAnsi="Arial" w:cs="Arial"/>
          <w:sz w:val="23"/>
          <w:szCs w:val="23"/>
        </w:rPr>
        <w:t xml:space="preserve"> 2024.</w:t>
      </w:r>
    </w:p>
    <w:p w14:paraId="29AC58CA" w14:textId="77777777" w:rsidR="00952371" w:rsidRPr="008F2766" w:rsidRDefault="00952371" w:rsidP="00005E96">
      <w:pPr>
        <w:jc w:val="both"/>
        <w:rPr>
          <w:rFonts w:ascii="Arial" w:hAnsi="Arial" w:cs="Arial"/>
          <w:sz w:val="23"/>
          <w:szCs w:val="23"/>
        </w:rPr>
      </w:pPr>
    </w:p>
    <w:p w14:paraId="7BAE8DE1" w14:textId="77777777" w:rsidR="00952371" w:rsidRPr="008F2766" w:rsidRDefault="00952371" w:rsidP="00005E96">
      <w:pPr>
        <w:jc w:val="both"/>
        <w:rPr>
          <w:rFonts w:ascii="Arial" w:hAnsi="Arial" w:cs="Arial"/>
          <w:sz w:val="23"/>
          <w:szCs w:val="23"/>
        </w:rPr>
      </w:pPr>
    </w:p>
    <w:p w14:paraId="7285E4A6" w14:textId="77777777" w:rsidR="00952371" w:rsidRPr="008F2766" w:rsidRDefault="00952371" w:rsidP="00005E96">
      <w:pPr>
        <w:jc w:val="both"/>
        <w:rPr>
          <w:rFonts w:ascii="Arial" w:hAnsi="Arial" w:cs="Arial"/>
          <w:sz w:val="23"/>
          <w:szCs w:val="23"/>
        </w:rPr>
      </w:pPr>
    </w:p>
    <w:p w14:paraId="15A1B483" w14:textId="77777777" w:rsidR="00952371" w:rsidRPr="008F2766" w:rsidRDefault="00952371" w:rsidP="00005E96">
      <w:pPr>
        <w:jc w:val="both"/>
        <w:rPr>
          <w:rFonts w:ascii="Arial" w:hAnsi="Arial" w:cs="Arial"/>
          <w:sz w:val="23"/>
          <w:szCs w:val="23"/>
        </w:rPr>
      </w:pPr>
    </w:p>
    <w:p w14:paraId="6B1020D0" w14:textId="77777777" w:rsidR="00952371" w:rsidRPr="008F2766" w:rsidRDefault="00952371" w:rsidP="00005E96">
      <w:pPr>
        <w:jc w:val="center"/>
        <w:rPr>
          <w:rFonts w:ascii="Arial" w:hAnsi="Arial" w:cs="Arial"/>
          <w:sz w:val="23"/>
          <w:szCs w:val="23"/>
        </w:rPr>
      </w:pPr>
      <w:bookmarkStart w:id="0" w:name="_GoBack"/>
      <w:permStart w:id="1383142926" w:edGrp="everyone"/>
      <w:r w:rsidRPr="008F2766">
        <w:rPr>
          <w:rFonts w:ascii="Arial" w:hAnsi="Arial" w:cs="Arial"/>
          <w:sz w:val="23"/>
          <w:szCs w:val="23"/>
        </w:rPr>
        <w:t>_________________________________________</w:t>
      </w:r>
    </w:p>
    <w:bookmarkEnd w:id="0"/>
    <w:permEnd w:id="1383142926"/>
    <w:p w14:paraId="64C7BC2E" w14:textId="77777777" w:rsidR="00952371" w:rsidRPr="008F2766" w:rsidRDefault="00952371" w:rsidP="00005E96">
      <w:pPr>
        <w:jc w:val="center"/>
        <w:rPr>
          <w:rFonts w:ascii="Arial" w:hAnsi="Arial" w:cs="Arial"/>
          <w:sz w:val="23"/>
          <w:szCs w:val="23"/>
        </w:rPr>
      </w:pPr>
      <w:r w:rsidRPr="008F2766">
        <w:rPr>
          <w:rFonts w:ascii="Arial" w:hAnsi="Arial" w:cs="Arial"/>
          <w:sz w:val="23"/>
          <w:szCs w:val="23"/>
        </w:rPr>
        <w:t>Assinatura Candidato (a)</w:t>
      </w:r>
    </w:p>
    <w:p w14:paraId="5D8B0AD9" w14:textId="77777777" w:rsidR="00952371" w:rsidRPr="008F2766" w:rsidRDefault="00952371" w:rsidP="00005E96">
      <w:pPr>
        <w:jc w:val="center"/>
        <w:rPr>
          <w:rFonts w:ascii="Arial" w:hAnsi="Arial" w:cs="Arial"/>
          <w:sz w:val="23"/>
          <w:szCs w:val="23"/>
        </w:rPr>
      </w:pPr>
    </w:p>
    <w:sectPr w:rsidR="00952371" w:rsidRPr="008F2766" w:rsidSect="0095237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43" w:right="851" w:bottom="1135" w:left="1701" w:header="0" w:footer="8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C006F" w14:textId="77777777" w:rsidR="00922AF6" w:rsidRDefault="00922AF6">
      <w:r>
        <w:separator/>
      </w:r>
    </w:p>
  </w:endnote>
  <w:endnote w:type="continuationSeparator" w:id="0">
    <w:p w14:paraId="1F9E9FF8" w14:textId="77777777" w:rsidR="00922AF6" w:rsidRDefault="00922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8F12B" w14:textId="02221C02" w:rsidR="00FD7B50" w:rsidRPr="00005E96" w:rsidRDefault="008C28DD">
    <w:pPr>
      <w:rPr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9668D18">
              <wp:simplePos x="0" y="0"/>
              <wp:positionH relativeFrom="column">
                <wp:posOffset>-758266</wp:posOffset>
              </wp:positionH>
              <wp:positionV relativeFrom="paragraph">
                <wp:posOffset>153186</wp:posOffset>
              </wp:positionV>
              <wp:extent cx="6866255" cy="468173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255" cy="46817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5C6CEC" w14:textId="58013863" w:rsidR="00BA4F2B" w:rsidRDefault="00413B1A" w:rsidP="0095237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C28DD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  <w:t xml:space="preserve">Rua Humaitá, 20, Centro, Paraibuna/ SP - CEP 12260-000 - Tel.: (12) 3974-2080 </w:t>
                          </w:r>
                          <w:r w:rsidR="00BA4F2B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  <w:t>–</w:t>
                          </w:r>
                          <w:r w:rsidRPr="008C28DD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6168AD7" w14:textId="67A48A59" w:rsidR="00FD7B50" w:rsidRPr="00952371" w:rsidRDefault="00413B1A" w:rsidP="0095237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C28DD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  <w:t>prefeito@paraibuna.sp.gov.br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7pt;margin-top:12.05pt;width:540.65pt;height:36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" filled="f" stroked="f">
              <v:textbox>
                <w:txbxContent>
                  <w:p w14:paraId="2E5C6CEC" w14:textId="58013863" w:rsidR="00BA4F2B" w:rsidRDefault="00413B1A" w:rsidP="0095237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</w:pPr>
                    <w:r w:rsidRPr="008C28DD"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  <w:t xml:space="preserve">Rua Humaitá, 20, Centro, Paraibuna/ SP - CEP 12260-000 - Tel.: (12) 3974-2080 </w:t>
                    </w:r>
                    <w:r w:rsidR="00BA4F2B"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  <w:t>–</w:t>
                    </w:r>
                    <w:r w:rsidRPr="008C28DD"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</w:p>
                  <w:p w14:paraId="06168AD7" w14:textId="67A48A59" w:rsidR="00FD7B50" w:rsidRPr="00952371" w:rsidRDefault="00413B1A" w:rsidP="0095237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</w:pPr>
                    <w:r w:rsidRPr="008C28DD"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  <w:t>prefeito@paraibuna.sp.gov.br</w:t>
                    </w:r>
                  </w:p>
                </w:txbxContent>
              </v:textbox>
            </v:shape>
          </w:pict>
        </mc:Fallback>
      </mc:AlternateContent>
    </w:r>
    <w:r w:rsidR="003637CC">
      <w:rPr>
        <w:noProof/>
        <w:lang w:eastAsia="pt-BR"/>
      </w:rPr>
      <w:drawing>
        <wp:anchor distT="0" distB="0" distL="114300" distR="114300" simplePos="0" relativeHeight="251657215" behindDoc="1" locked="0" layoutInCell="1" allowOverlap="1" wp14:anchorId="6EA4BA4A" wp14:editId="1D8A1468">
          <wp:simplePos x="0" y="0"/>
          <wp:positionH relativeFrom="column">
            <wp:posOffset>-1083310</wp:posOffset>
          </wp:positionH>
          <wp:positionV relativeFrom="paragraph">
            <wp:posOffset>-142240</wp:posOffset>
          </wp:positionV>
          <wp:extent cx="7562850" cy="898525"/>
          <wp:effectExtent l="0" t="0" r="0" b="0"/>
          <wp:wrapNone/>
          <wp:docPr id="4" name="Imagem 4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eastAsia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5" name="Imagem 5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866A9" w14:textId="77777777" w:rsidR="00922AF6" w:rsidRDefault="00922AF6">
      <w:r>
        <w:separator/>
      </w:r>
    </w:p>
  </w:footnote>
  <w:footnote w:type="continuationSeparator" w:id="0">
    <w:p w14:paraId="76633558" w14:textId="77777777" w:rsidR="00922AF6" w:rsidRDefault="00922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39C41" w14:textId="3EC6F0AC" w:rsidR="005F1F82" w:rsidRPr="004C7DCD" w:rsidRDefault="004C7DCD" w:rsidP="004C7DCD"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B02ED9C" wp14:editId="760B821A">
          <wp:simplePos x="0" y="0"/>
          <wp:positionH relativeFrom="column">
            <wp:posOffset>-750824</wp:posOffset>
          </wp:positionH>
          <wp:positionV relativeFrom="paragraph">
            <wp:posOffset>101956</wp:posOffset>
          </wp:positionV>
          <wp:extent cx="921715" cy="921715"/>
          <wp:effectExtent l="0" t="0" r="0" b="0"/>
          <wp:wrapNone/>
          <wp:docPr id="1" name="Imagem 1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715" cy="921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2E6DD544" wp14:editId="03534D1C">
          <wp:simplePos x="0" y="0"/>
          <wp:positionH relativeFrom="column">
            <wp:posOffset>4135171</wp:posOffset>
          </wp:positionH>
          <wp:positionV relativeFrom="paragraph">
            <wp:posOffset>277978</wp:posOffset>
          </wp:positionV>
          <wp:extent cx="1905635" cy="680314"/>
          <wp:effectExtent l="0" t="0" r="0" b="5715"/>
          <wp:wrapNone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635" cy="68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37619306">
              <wp:simplePos x="0" y="0"/>
              <wp:positionH relativeFrom="column">
                <wp:posOffset>258090</wp:posOffset>
              </wp:positionH>
              <wp:positionV relativeFrom="paragraph">
                <wp:posOffset>365303</wp:posOffset>
              </wp:positionV>
              <wp:extent cx="4218305" cy="511810"/>
              <wp:effectExtent l="0" t="0" r="0" b="254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8305" cy="511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6BDE0861" w:rsidR="00620AF2" w:rsidRPr="003F0821" w:rsidRDefault="008C28DD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refeitura da Estância Turística 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.3pt;margin-top:28.75pt;width:332.15pt;height:40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" filled="f" stroked="f">
              <v:textbox>
                <w:txbxContent>
                  <w:p w14:paraId="2BC1EA0A" w14:textId="6BDE0861" w:rsidR="00620AF2" w:rsidRPr="003F0821" w:rsidRDefault="008C28DD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refeitura da Estância Turística de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52371" w:rsidRPr="000F75E5">
      <w:rPr>
        <w:rFonts w:ascii="Century Gothic" w:hAnsi="Century Gothic"/>
        <w:noProof/>
        <w:sz w:val="40"/>
        <w:szCs w:val="32"/>
        <w:lang w:eastAsia="pt-BR"/>
      </w:rPr>
      <w:drawing>
        <wp:anchor distT="0" distB="0" distL="114300" distR="114300" simplePos="0" relativeHeight="251658240" behindDoc="1" locked="0" layoutInCell="1" allowOverlap="1" wp14:anchorId="765CB3FC" wp14:editId="28A763CE">
          <wp:simplePos x="0" y="0"/>
          <wp:positionH relativeFrom="page">
            <wp:align>left</wp:align>
          </wp:positionH>
          <wp:positionV relativeFrom="paragraph">
            <wp:posOffset>-148386</wp:posOffset>
          </wp:positionV>
          <wp:extent cx="7795895" cy="1419225"/>
          <wp:effectExtent l="0" t="0" r="0" b="9525"/>
          <wp:wrapNone/>
          <wp:docPr id="3" name="Imagem 3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34261B"/>
    <w:multiLevelType w:val="hybridMultilevel"/>
    <w:tmpl w:val="8946CFD0"/>
    <w:lvl w:ilvl="0" w:tplc="814A53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426C6"/>
    <w:multiLevelType w:val="multilevel"/>
    <w:tmpl w:val="919EE0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FD476C9"/>
    <w:multiLevelType w:val="hybridMultilevel"/>
    <w:tmpl w:val="327AF310"/>
    <w:lvl w:ilvl="0" w:tplc="6A7C84B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A46A5"/>
    <w:multiLevelType w:val="hybridMultilevel"/>
    <w:tmpl w:val="85CC6C20"/>
    <w:lvl w:ilvl="0" w:tplc="BEA66F0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XbfNzJyTGwmahYJuPSdDK0mDzIz2C89O9AKTeEwgxedIyw8b1TjjBZ7WVNdrgdW4jfZJblQsa8A9emtCmu1jtw==" w:salt="t1l068tzpnXXZq06NZILw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4C2"/>
    <w:rsid w:val="00005E96"/>
    <w:rsid w:val="00066E19"/>
    <w:rsid w:val="00084361"/>
    <w:rsid w:val="000B4BF8"/>
    <w:rsid w:val="000F2898"/>
    <w:rsid w:val="000F75E5"/>
    <w:rsid w:val="00114B45"/>
    <w:rsid w:val="00115663"/>
    <w:rsid w:val="0013037E"/>
    <w:rsid w:val="001472A4"/>
    <w:rsid w:val="001629E8"/>
    <w:rsid w:val="001815C7"/>
    <w:rsid w:val="00191BA5"/>
    <w:rsid w:val="001C2D6F"/>
    <w:rsid w:val="0020533A"/>
    <w:rsid w:val="00213EAB"/>
    <w:rsid w:val="00215D1D"/>
    <w:rsid w:val="00224C37"/>
    <w:rsid w:val="0023106C"/>
    <w:rsid w:val="00262805"/>
    <w:rsid w:val="002812CE"/>
    <w:rsid w:val="00284AAA"/>
    <w:rsid w:val="002D7F70"/>
    <w:rsid w:val="002E071E"/>
    <w:rsid w:val="002E1A5A"/>
    <w:rsid w:val="002E5DA6"/>
    <w:rsid w:val="00312210"/>
    <w:rsid w:val="00361777"/>
    <w:rsid w:val="00361FC2"/>
    <w:rsid w:val="00362CD3"/>
    <w:rsid w:val="003632CC"/>
    <w:rsid w:val="003637CC"/>
    <w:rsid w:val="003E04BF"/>
    <w:rsid w:val="003F0821"/>
    <w:rsid w:val="003F7C02"/>
    <w:rsid w:val="004036FA"/>
    <w:rsid w:val="00404628"/>
    <w:rsid w:val="00413B1A"/>
    <w:rsid w:val="00420DE5"/>
    <w:rsid w:val="00441302"/>
    <w:rsid w:val="00462B54"/>
    <w:rsid w:val="004A6F0B"/>
    <w:rsid w:val="004C595E"/>
    <w:rsid w:val="004C7DCD"/>
    <w:rsid w:val="004F4007"/>
    <w:rsid w:val="00535A9A"/>
    <w:rsid w:val="00576382"/>
    <w:rsid w:val="005E189B"/>
    <w:rsid w:val="005F1D84"/>
    <w:rsid w:val="005F1F82"/>
    <w:rsid w:val="00601977"/>
    <w:rsid w:val="00620729"/>
    <w:rsid w:val="00620AF2"/>
    <w:rsid w:val="006360F3"/>
    <w:rsid w:val="006700EA"/>
    <w:rsid w:val="00673242"/>
    <w:rsid w:val="00691768"/>
    <w:rsid w:val="006B01ED"/>
    <w:rsid w:val="006B646E"/>
    <w:rsid w:val="006C5FC5"/>
    <w:rsid w:val="006F0367"/>
    <w:rsid w:val="00702063"/>
    <w:rsid w:val="00776B89"/>
    <w:rsid w:val="00786657"/>
    <w:rsid w:val="007B52C3"/>
    <w:rsid w:val="007C4A68"/>
    <w:rsid w:val="007E0D6E"/>
    <w:rsid w:val="007E3A99"/>
    <w:rsid w:val="007F1EC3"/>
    <w:rsid w:val="008658F6"/>
    <w:rsid w:val="008945AC"/>
    <w:rsid w:val="008C28DD"/>
    <w:rsid w:val="008F2766"/>
    <w:rsid w:val="00910F34"/>
    <w:rsid w:val="00922AF6"/>
    <w:rsid w:val="009439AA"/>
    <w:rsid w:val="00952371"/>
    <w:rsid w:val="00960D09"/>
    <w:rsid w:val="00977E21"/>
    <w:rsid w:val="009970E5"/>
    <w:rsid w:val="00A203F3"/>
    <w:rsid w:val="00A45E55"/>
    <w:rsid w:val="00A700F7"/>
    <w:rsid w:val="00AB1FBE"/>
    <w:rsid w:val="00AE5274"/>
    <w:rsid w:val="00AF6E02"/>
    <w:rsid w:val="00B22EC4"/>
    <w:rsid w:val="00B258AA"/>
    <w:rsid w:val="00B27718"/>
    <w:rsid w:val="00B54EAE"/>
    <w:rsid w:val="00B552FE"/>
    <w:rsid w:val="00B63B69"/>
    <w:rsid w:val="00BA4F2B"/>
    <w:rsid w:val="00BA5A05"/>
    <w:rsid w:val="00BC06ED"/>
    <w:rsid w:val="00C34D6E"/>
    <w:rsid w:val="00C55654"/>
    <w:rsid w:val="00C704C2"/>
    <w:rsid w:val="00C72064"/>
    <w:rsid w:val="00CE2CAB"/>
    <w:rsid w:val="00D10691"/>
    <w:rsid w:val="00D904CD"/>
    <w:rsid w:val="00DE3E34"/>
    <w:rsid w:val="00E041D6"/>
    <w:rsid w:val="00E24CE9"/>
    <w:rsid w:val="00E31D9B"/>
    <w:rsid w:val="00E32718"/>
    <w:rsid w:val="00E41425"/>
    <w:rsid w:val="00E56F69"/>
    <w:rsid w:val="00E71405"/>
    <w:rsid w:val="00E802A8"/>
    <w:rsid w:val="00E945F0"/>
    <w:rsid w:val="00EA23D8"/>
    <w:rsid w:val="00ED6B87"/>
    <w:rsid w:val="00F1269C"/>
    <w:rsid w:val="00F415F6"/>
    <w:rsid w:val="00F70E5A"/>
    <w:rsid w:val="00F83039"/>
    <w:rsid w:val="00F87567"/>
    <w:rsid w:val="00F97AF0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4F1424"/>
  <w15:chartTrackingRefBased/>
  <w15:docId w15:val="{8B711BFA-9E2A-4ECC-ABE9-3021C8B09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D6ECC-8C74-4363-BC5A-DA6977505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100</Words>
  <Characters>545</Characters>
  <Application>Microsoft Office Word</Application>
  <DocSecurity>8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Lucas Andrade</cp:lastModifiedBy>
  <cp:revision>3</cp:revision>
  <cp:lastPrinted>2022-02-25T19:18:00Z</cp:lastPrinted>
  <dcterms:created xsi:type="dcterms:W3CDTF">2024-05-29T13:41:00Z</dcterms:created>
  <dcterms:modified xsi:type="dcterms:W3CDTF">2024-05-29T15:03:00Z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