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DFF29" w14:textId="6DE16621" w:rsidR="00952371" w:rsidRDefault="00952371" w:rsidP="00005E96">
      <w:pPr>
        <w:jc w:val="center"/>
        <w:rPr>
          <w:rFonts w:ascii="Arial" w:hAnsi="Arial" w:cs="Arial"/>
          <w:sz w:val="23"/>
          <w:szCs w:val="23"/>
        </w:rPr>
      </w:pPr>
      <w:r w:rsidRPr="008F2766">
        <w:rPr>
          <w:rFonts w:ascii="Arial" w:hAnsi="Arial" w:cs="Arial"/>
          <w:sz w:val="23"/>
          <w:szCs w:val="23"/>
        </w:rPr>
        <w:t>ANEXO I – FICHA DE INSCRIÇÃO</w:t>
      </w:r>
    </w:p>
    <w:p w14:paraId="7B17ED3B" w14:textId="77777777" w:rsidR="00E31D9B" w:rsidRPr="008F2766" w:rsidRDefault="00E31D9B" w:rsidP="00005E96">
      <w:pPr>
        <w:jc w:val="center"/>
        <w:rPr>
          <w:rFonts w:ascii="Arial" w:hAnsi="Arial" w:cs="Arial"/>
          <w:sz w:val="23"/>
          <w:szCs w:val="23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952371" w:rsidRPr="008F2766" w14:paraId="2BF26291" w14:textId="77777777" w:rsidTr="00952371">
        <w:trPr>
          <w:trHeight w:val="340"/>
        </w:trPr>
        <w:tc>
          <w:tcPr>
            <w:tcW w:w="9209" w:type="dxa"/>
          </w:tcPr>
          <w:p w14:paraId="5D449AC5" w14:textId="45F549AA" w:rsidR="00952371" w:rsidRPr="008F2766" w:rsidRDefault="00952371" w:rsidP="00E31D9B">
            <w:pPr>
              <w:pStyle w:val="PargrafodaLista"/>
              <w:numPr>
                <w:ilvl w:val="0"/>
                <w:numId w:val="13"/>
              </w:numPr>
              <w:suppressAutoHyphens w:val="0"/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IDENTIFICAÇÃO DO (A) CANDIDATO (A)</w:t>
            </w:r>
          </w:p>
        </w:tc>
      </w:tr>
      <w:tr w:rsidR="00952371" w:rsidRPr="008F2766" w14:paraId="26C4F87E" w14:textId="77777777" w:rsidTr="00952371">
        <w:trPr>
          <w:trHeight w:val="283"/>
        </w:trPr>
        <w:tc>
          <w:tcPr>
            <w:tcW w:w="9209" w:type="dxa"/>
          </w:tcPr>
          <w:p w14:paraId="280B966A" w14:textId="77777777" w:rsidR="00952371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NOME:</w:t>
            </w:r>
            <w:permStart w:id="1995776405" w:edGrp="everyone"/>
          </w:p>
          <w:permEnd w:id="1995776405"/>
          <w:p w14:paraId="0CBC16D7" w14:textId="75BE7E98" w:rsidR="00E31D9B" w:rsidRPr="008F2766" w:rsidRDefault="00E31D9B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52371" w:rsidRPr="008F2766" w14:paraId="0ECA441B" w14:textId="77777777" w:rsidTr="00952371">
        <w:tc>
          <w:tcPr>
            <w:tcW w:w="9209" w:type="dxa"/>
          </w:tcPr>
          <w:p w14:paraId="6D7DD110" w14:textId="472684E0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DATA DE NASCIMENTO:</w:t>
            </w:r>
            <w:permStart w:id="2091079571" w:edGrp="everyone"/>
            <w:permEnd w:id="2091079571"/>
            <w:r w:rsidRPr="008F2766">
              <w:rPr>
                <w:rFonts w:ascii="Arial" w:hAnsi="Arial" w:cs="Arial"/>
                <w:sz w:val="23"/>
                <w:szCs w:val="23"/>
              </w:rPr>
              <w:t xml:space="preserve">                                                    CPF:</w:t>
            </w:r>
            <w:permStart w:id="841820470" w:edGrp="everyone"/>
            <w:permEnd w:id="841820470"/>
          </w:p>
        </w:tc>
        <w:bookmarkStart w:id="0" w:name="_GoBack"/>
        <w:bookmarkEnd w:id="0"/>
      </w:tr>
      <w:tr w:rsidR="00952371" w:rsidRPr="008F2766" w14:paraId="1D395EC6" w14:textId="77777777" w:rsidTr="00952371">
        <w:tc>
          <w:tcPr>
            <w:tcW w:w="9209" w:type="dxa"/>
          </w:tcPr>
          <w:p w14:paraId="00A38BDD" w14:textId="6751EAAA" w:rsidR="00952371" w:rsidRPr="008F2766" w:rsidRDefault="00952371" w:rsidP="00E31D9B">
            <w:pPr>
              <w:tabs>
                <w:tab w:val="left" w:pos="5325"/>
              </w:tabs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CARTEIRA DE IDENTIDADE Nº:</w:t>
            </w:r>
            <w:permStart w:id="78139890" w:edGrp="everyone"/>
            <w:permEnd w:id="78139890"/>
            <w:r w:rsidRPr="008F2766">
              <w:rPr>
                <w:rFonts w:ascii="Arial" w:hAnsi="Arial" w:cs="Arial"/>
                <w:sz w:val="23"/>
                <w:szCs w:val="23"/>
              </w:rPr>
              <w:t xml:space="preserve">                                         ÓRGÃO EXPEDIDOR:</w:t>
            </w:r>
            <w:permStart w:id="690170820" w:edGrp="everyone"/>
            <w:permEnd w:id="690170820"/>
          </w:p>
        </w:tc>
      </w:tr>
      <w:tr w:rsidR="00952371" w:rsidRPr="008F2766" w14:paraId="36615209" w14:textId="77777777" w:rsidTr="00952371">
        <w:tc>
          <w:tcPr>
            <w:tcW w:w="9209" w:type="dxa"/>
          </w:tcPr>
          <w:p w14:paraId="3CF5A254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ENDEREÇO RESIDENCIAL:</w:t>
            </w:r>
            <w:permStart w:id="2147173069" w:edGrp="everyone"/>
            <w:permEnd w:id="2147173069"/>
          </w:p>
        </w:tc>
      </w:tr>
      <w:tr w:rsidR="00952371" w:rsidRPr="008F2766" w14:paraId="4432132E" w14:textId="77777777" w:rsidTr="00952371">
        <w:tc>
          <w:tcPr>
            <w:tcW w:w="9209" w:type="dxa"/>
          </w:tcPr>
          <w:p w14:paraId="4E94F970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BAIRRO:</w:t>
            </w:r>
            <w:permStart w:id="767428252" w:edGrp="everyone"/>
            <w:permEnd w:id="767428252"/>
            <w:r w:rsidRPr="008F2766">
              <w:rPr>
                <w:rFonts w:ascii="Arial" w:hAnsi="Arial" w:cs="Arial"/>
                <w:sz w:val="23"/>
                <w:szCs w:val="23"/>
              </w:rPr>
              <w:t xml:space="preserve">                                                                  </w:t>
            </w:r>
          </w:p>
        </w:tc>
      </w:tr>
      <w:tr w:rsidR="00952371" w:rsidRPr="008F2766" w14:paraId="114CB337" w14:textId="77777777" w:rsidTr="00952371">
        <w:tc>
          <w:tcPr>
            <w:tcW w:w="9209" w:type="dxa"/>
          </w:tcPr>
          <w:p w14:paraId="5016AF37" w14:textId="05547310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CIDADE:</w:t>
            </w:r>
            <w:permStart w:id="1138319261" w:edGrp="everyone"/>
            <w:permEnd w:id="1138319261"/>
            <w:r w:rsidRPr="008F2766">
              <w:rPr>
                <w:rFonts w:ascii="Arial" w:hAnsi="Arial" w:cs="Arial"/>
                <w:sz w:val="23"/>
                <w:szCs w:val="23"/>
              </w:rPr>
              <w:t xml:space="preserve">                                              UF:</w:t>
            </w:r>
            <w:permStart w:id="2131631171" w:edGrp="everyone"/>
            <w:permEnd w:id="2131631171"/>
            <w:r w:rsidRPr="008F2766">
              <w:rPr>
                <w:rFonts w:ascii="Arial" w:hAnsi="Arial" w:cs="Arial"/>
                <w:sz w:val="23"/>
                <w:szCs w:val="23"/>
              </w:rPr>
              <w:t xml:space="preserve">             CEP:</w:t>
            </w:r>
            <w:permStart w:id="24780901" w:edGrp="everyone"/>
            <w:permEnd w:id="24780901"/>
          </w:p>
        </w:tc>
      </w:tr>
      <w:tr w:rsidR="00952371" w:rsidRPr="008F2766" w14:paraId="50A00983" w14:textId="77777777" w:rsidTr="00952371">
        <w:tc>
          <w:tcPr>
            <w:tcW w:w="9209" w:type="dxa"/>
          </w:tcPr>
          <w:p w14:paraId="4683FD7A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TELEFONE CELULAR:</w:t>
            </w:r>
            <w:permStart w:id="343091816" w:edGrp="everyone"/>
            <w:permEnd w:id="343091816"/>
          </w:p>
        </w:tc>
      </w:tr>
      <w:tr w:rsidR="00952371" w:rsidRPr="008F2766" w14:paraId="72447B78" w14:textId="77777777" w:rsidTr="00952371">
        <w:tc>
          <w:tcPr>
            <w:tcW w:w="9209" w:type="dxa"/>
          </w:tcPr>
          <w:p w14:paraId="2699B86A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EMAIL:</w:t>
            </w:r>
            <w:permStart w:id="726281456" w:edGrp="everyone"/>
            <w:permEnd w:id="726281456"/>
          </w:p>
        </w:tc>
      </w:tr>
      <w:tr w:rsidR="00952371" w:rsidRPr="008F2766" w14:paraId="17486835" w14:textId="77777777" w:rsidTr="00952371">
        <w:tc>
          <w:tcPr>
            <w:tcW w:w="9209" w:type="dxa"/>
          </w:tcPr>
          <w:p w14:paraId="484196F1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POSSUI ALGUMA DEFICIÊNCIA</w:t>
            </w:r>
            <w:proofErr w:type="gramStart"/>
            <w:r w:rsidRPr="008F2766">
              <w:rPr>
                <w:rFonts w:ascii="Arial" w:hAnsi="Arial" w:cs="Arial"/>
                <w:sz w:val="23"/>
                <w:szCs w:val="23"/>
              </w:rPr>
              <w:t>:  (</w:t>
            </w:r>
            <w:permStart w:id="2143840159" w:edGrp="everyone"/>
            <w:proofErr w:type="gramEnd"/>
            <w:r w:rsidRPr="008F2766">
              <w:rPr>
                <w:rFonts w:ascii="Arial" w:hAnsi="Arial" w:cs="Arial"/>
                <w:sz w:val="23"/>
                <w:szCs w:val="23"/>
              </w:rPr>
              <w:t xml:space="preserve">    </w:t>
            </w:r>
            <w:permEnd w:id="2143840159"/>
            <w:r w:rsidRPr="008F2766">
              <w:rPr>
                <w:rFonts w:ascii="Arial" w:hAnsi="Arial" w:cs="Arial"/>
                <w:sz w:val="23"/>
                <w:szCs w:val="23"/>
              </w:rPr>
              <w:t>) SIM        (</w:t>
            </w:r>
            <w:permStart w:id="15097828" w:edGrp="everyone"/>
            <w:r w:rsidRPr="008F2766">
              <w:rPr>
                <w:rFonts w:ascii="Arial" w:hAnsi="Arial" w:cs="Arial"/>
                <w:sz w:val="23"/>
                <w:szCs w:val="23"/>
              </w:rPr>
              <w:t xml:space="preserve">    </w:t>
            </w:r>
            <w:permEnd w:id="15097828"/>
            <w:r w:rsidRPr="008F2766">
              <w:rPr>
                <w:rFonts w:ascii="Arial" w:hAnsi="Arial" w:cs="Arial"/>
                <w:sz w:val="23"/>
                <w:szCs w:val="23"/>
              </w:rPr>
              <w:t xml:space="preserve">) NÃO    </w:t>
            </w:r>
          </w:p>
        </w:tc>
      </w:tr>
      <w:tr w:rsidR="00952371" w:rsidRPr="008F2766" w14:paraId="5596BFA2" w14:textId="77777777" w:rsidTr="00952371">
        <w:tc>
          <w:tcPr>
            <w:tcW w:w="9209" w:type="dxa"/>
          </w:tcPr>
          <w:p w14:paraId="4FD265C3" w14:textId="16AF3DBC" w:rsidR="00952371" w:rsidRPr="008F2766" w:rsidRDefault="00952371" w:rsidP="00E31D9B">
            <w:pPr>
              <w:spacing w:before="120" w:after="12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O(A) CANDIDATO (A) SE DECLARA NEGRO, PARDO OU ÍNDIO</w:t>
            </w:r>
            <w:proofErr w:type="gramStart"/>
            <w:r w:rsidRPr="008F2766">
              <w:rPr>
                <w:rFonts w:ascii="Arial" w:hAnsi="Arial" w:cs="Arial"/>
                <w:sz w:val="23"/>
                <w:szCs w:val="23"/>
              </w:rPr>
              <w:t>:</w:t>
            </w:r>
            <w:r w:rsidR="00E31D9B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8F2766">
              <w:rPr>
                <w:rFonts w:ascii="Arial" w:hAnsi="Arial" w:cs="Arial"/>
                <w:sz w:val="23"/>
                <w:szCs w:val="23"/>
              </w:rPr>
              <w:t xml:space="preserve"> (</w:t>
            </w:r>
            <w:permStart w:id="353641184" w:edGrp="everyone"/>
            <w:proofErr w:type="gramEnd"/>
            <w:r w:rsidRPr="008F2766">
              <w:rPr>
                <w:rFonts w:ascii="Arial" w:hAnsi="Arial" w:cs="Arial"/>
                <w:sz w:val="23"/>
                <w:szCs w:val="23"/>
              </w:rPr>
              <w:t xml:space="preserve">   </w:t>
            </w:r>
            <w:permEnd w:id="353641184"/>
            <w:r w:rsidRPr="008F2766">
              <w:rPr>
                <w:rFonts w:ascii="Arial" w:hAnsi="Arial" w:cs="Arial"/>
                <w:sz w:val="23"/>
                <w:szCs w:val="23"/>
              </w:rPr>
              <w:t>)  SIM   (</w:t>
            </w:r>
            <w:permStart w:id="1761303120" w:edGrp="everyone"/>
            <w:r w:rsidRPr="008F2766">
              <w:rPr>
                <w:rFonts w:ascii="Arial" w:hAnsi="Arial" w:cs="Arial"/>
                <w:sz w:val="23"/>
                <w:szCs w:val="23"/>
              </w:rPr>
              <w:t xml:space="preserve">   </w:t>
            </w:r>
            <w:permEnd w:id="1761303120"/>
            <w:r w:rsidRPr="008F2766">
              <w:rPr>
                <w:rFonts w:ascii="Arial" w:hAnsi="Arial" w:cs="Arial"/>
                <w:sz w:val="23"/>
                <w:szCs w:val="23"/>
              </w:rPr>
              <w:t xml:space="preserve">)  </w:t>
            </w:r>
            <w:r w:rsidR="00E31D9B">
              <w:rPr>
                <w:rFonts w:ascii="Arial" w:hAnsi="Arial" w:cs="Arial"/>
                <w:sz w:val="23"/>
                <w:szCs w:val="23"/>
              </w:rPr>
              <w:t>N</w:t>
            </w:r>
            <w:r w:rsidRPr="008F2766">
              <w:rPr>
                <w:rFonts w:ascii="Arial" w:hAnsi="Arial" w:cs="Arial"/>
                <w:sz w:val="23"/>
                <w:szCs w:val="23"/>
              </w:rPr>
              <w:t xml:space="preserve">ÃO </w:t>
            </w:r>
          </w:p>
        </w:tc>
      </w:tr>
      <w:tr w:rsidR="00952371" w:rsidRPr="008F2766" w14:paraId="73E0FF81" w14:textId="77777777" w:rsidTr="00952371">
        <w:trPr>
          <w:trHeight w:val="3182"/>
        </w:trPr>
        <w:tc>
          <w:tcPr>
            <w:tcW w:w="9209" w:type="dxa"/>
          </w:tcPr>
          <w:p w14:paraId="134282DF" w14:textId="1AA7595D" w:rsidR="00952371" w:rsidRPr="008F2766" w:rsidRDefault="00952371" w:rsidP="00005E96">
            <w:pPr>
              <w:pStyle w:val="PargrafodaLista"/>
              <w:suppressAutoHyphens w:val="0"/>
              <w:spacing w:before="120"/>
              <w:ind w:left="0"/>
              <w:jc w:val="center"/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  <w:u w:val="single"/>
              </w:rPr>
              <w:t>ANEXAR NESTE EMAIL OS SEGUINTES DOCUMENTOS</w:t>
            </w:r>
            <w:r w:rsidRPr="008F2766">
              <w:rPr>
                <w:rFonts w:ascii="Arial" w:hAnsi="Arial" w:cs="Arial"/>
                <w:sz w:val="23"/>
                <w:szCs w:val="23"/>
                <w:u w:val="single"/>
              </w:rPr>
              <w:t>:</w:t>
            </w:r>
          </w:p>
          <w:p w14:paraId="79A35064" w14:textId="77777777" w:rsidR="00952371" w:rsidRPr="008F2766" w:rsidRDefault="00952371" w:rsidP="00005E96">
            <w:pPr>
              <w:rPr>
                <w:rFonts w:ascii="Arial" w:hAnsi="Arial" w:cs="Arial"/>
                <w:sz w:val="23"/>
                <w:szCs w:val="23"/>
              </w:rPr>
            </w:pPr>
          </w:p>
          <w:p w14:paraId="0950130E" w14:textId="77777777" w:rsidR="00952371" w:rsidRPr="008F2766" w:rsidRDefault="00952371" w:rsidP="00005E96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- CARTEIRA DE IDENTIDADE (RG)</w:t>
            </w:r>
          </w:p>
          <w:p w14:paraId="5FF7A3FA" w14:textId="77777777" w:rsidR="00952371" w:rsidRPr="008F2766" w:rsidRDefault="00952371" w:rsidP="00005E96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- CPF</w:t>
            </w:r>
          </w:p>
          <w:p w14:paraId="3A5A87E3" w14:textId="77777777" w:rsidR="00952371" w:rsidRPr="008F2766" w:rsidRDefault="00952371" w:rsidP="00005E96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- BOLETIM / HISTÓRICO ESCOLAR</w:t>
            </w:r>
          </w:p>
          <w:p w14:paraId="3E1BCFAE" w14:textId="77777777" w:rsidR="00952371" w:rsidRPr="008F2766" w:rsidRDefault="00952371" w:rsidP="00005E96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- COMPROVANTE DE RESIDÊNCIA</w:t>
            </w:r>
          </w:p>
          <w:p w14:paraId="4BFB133D" w14:textId="77777777" w:rsidR="00952371" w:rsidRPr="008F2766" w:rsidRDefault="00952371" w:rsidP="00005E96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- COMPROVANTE DE VACINA</w:t>
            </w:r>
          </w:p>
          <w:p w14:paraId="665494C7" w14:textId="77777777" w:rsidR="00952371" w:rsidRPr="008F2766" w:rsidRDefault="00952371" w:rsidP="00005E96">
            <w:pPr>
              <w:rPr>
                <w:rFonts w:ascii="Arial" w:hAnsi="Arial" w:cs="Arial"/>
                <w:sz w:val="23"/>
                <w:szCs w:val="23"/>
              </w:rPr>
            </w:pPr>
          </w:p>
          <w:p w14:paraId="36764FD2" w14:textId="5F02E5E4" w:rsidR="00952371" w:rsidRPr="008F2766" w:rsidRDefault="00952371" w:rsidP="00005E96">
            <w:pPr>
              <w:pStyle w:val="PargrafodaLista"/>
              <w:ind w:left="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color w:val="FF0000"/>
                <w:sz w:val="23"/>
                <w:szCs w:val="23"/>
              </w:rPr>
              <w:t>*A FALTA DE QUALQUER DESSES DOCUMENTOS ANEXADOS NESTE EMAIL ACARRETARÁ NA ELIMINAÇÃO AUTOMÁTICA DO (A) CANDIDATO (A)</w:t>
            </w:r>
            <w:r w:rsidRPr="008F2766">
              <w:rPr>
                <w:rFonts w:ascii="Arial" w:hAnsi="Arial" w:cs="Arial"/>
                <w:color w:val="FF0000"/>
                <w:sz w:val="23"/>
                <w:szCs w:val="23"/>
              </w:rPr>
              <w:t>*</w:t>
            </w:r>
          </w:p>
        </w:tc>
      </w:tr>
      <w:tr w:rsidR="00952371" w:rsidRPr="008F2766" w14:paraId="346E7DE9" w14:textId="77777777" w:rsidTr="00952371">
        <w:tc>
          <w:tcPr>
            <w:tcW w:w="9209" w:type="dxa"/>
          </w:tcPr>
          <w:p w14:paraId="1C48EB10" w14:textId="2E64D418" w:rsidR="00952371" w:rsidRPr="008F2766" w:rsidRDefault="00952371" w:rsidP="00E31D9B">
            <w:pPr>
              <w:pStyle w:val="PargrafodaLista"/>
              <w:numPr>
                <w:ilvl w:val="0"/>
                <w:numId w:val="13"/>
              </w:numPr>
              <w:suppressAutoHyphens w:val="0"/>
              <w:spacing w:before="120" w:after="120"/>
              <w:ind w:left="0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8F2766">
              <w:rPr>
                <w:rFonts w:ascii="Arial" w:hAnsi="Arial" w:cs="Arial"/>
                <w:b/>
                <w:sz w:val="23"/>
                <w:szCs w:val="23"/>
              </w:rPr>
              <w:t>IDENTIFICAÇÃO DA INSTITUIÇÃO DE ENSINO (IE)</w:t>
            </w:r>
          </w:p>
        </w:tc>
      </w:tr>
      <w:tr w:rsidR="00952371" w:rsidRPr="008F2766" w14:paraId="3EA8E441" w14:textId="77777777" w:rsidTr="00952371">
        <w:tc>
          <w:tcPr>
            <w:tcW w:w="9209" w:type="dxa"/>
          </w:tcPr>
          <w:p w14:paraId="0F36A6C7" w14:textId="1C38F568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NOME DA IE:</w:t>
            </w:r>
            <w:permStart w:id="1513630698" w:edGrp="everyone"/>
            <w:permEnd w:id="1513630698"/>
          </w:p>
        </w:tc>
      </w:tr>
      <w:tr w:rsidR="00952371" w:rsidRPr="008F2766" w14:paraId="4A39437F" w14:textId="77777777" w:rsidTr="00952371">
        <w:tc>
          <w:tcPr>
            <w:tcW w:w="9209" w:type="dxa"/>
          </w:tcPr>
          <w:p w14:paraId="704961C9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CURSO:</w:t>
            </w:r>
            <w:permStart w:id="1616273516" w:edGrp="everyone"/>
            <w:permEnd w:id="1616273516"/>
          </w:p>
        </w:tc>
      </w:tr>
      <w:tr w:rsidR="00952371" w:rsidRPr="008F2766" w14:paraId="3AB96A95" w14:textId="77777777" w:rsidTr="00952371">
        <w:tc>
          <w:tcPr>
            <w:tcW w:w="9209" w:type="dxa"/>
          </w:tcPr>
          <w:p w14:paraId="11DF3322" w14:textId="77777777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>PERÍODO:</w:t>
            </w:r>
            <w:permStart w:id="1439106690" w:edGrp="everyone"/>
            <w:permEnd w:id="1439106690"/>
          </w:p>
        </w:tc>
      </w:tr>
      <w:tr w:rsidR="00952371" w:rsidRPr="008F2766" w14:paraId="40DA38AB" w14:textId="77777777" w:rsidTr="00952371">
        <w:tc>
          <w:tcPr>
            <w:tcW w:w="9209" w:type="dxa"/>
          </w:tcPr>
          <w:p w14:paraId="763A97B0" w14:textId="13CED248" w:rsidR="00952371" w:rsidRPr="008F2766" w:rsidRDefault="00952371" w:rsidP="00E31D9B">
            <w:pPr>
              <w:spacing w:before="120" w:after="120"/>
              <w:rPr>
                <w:rFonts w:ascii="Arial" w:hAnsi="Arial" w:cs="Arial"/>
                <w:sz w:val="23"/>
                <w:szCs w:val="23"/>
              </w:rPr>
            </w:pPr>
            <w:r w:rsidRPr="008F2766">
              <w:rPr>
                <w:rFonts w:ascii="Arial" w:hAnsi="Arial" w:cs="Arial"/>
                <w:sz w:val="23"/>
                <w:szCs w:val="23"/>
              </w:rPr>
              <w:t xml:space="preserve">HORÁRIO DISPONÍVEL AO ESTÁGIO: </w:t>
            </w:r>
            <w:proofErr w:type="gramStart"/>
            <w:r w:rsidRPr="008F2766">
              <w:rPr>
                <w:rFonts w:ascii="Arial" w:hAnsi="Arial" w:cs="Arial"/>
                <w:sz w:val="23"/>
                <w:szCs w:val="23"/>
              </w:rPr>
              <w:t>(</w:t>
            </w:r>
            <w:permStart w:id="1158875878" w:edGrp="everyone"/>
            <w:r w:rsidRPr="008F2766">
              <w:rPr>
                <w:rFonts w:ascii="Arial" w:hAnsi="Arial" w:cs="Arial"/>
                <w:sz w:val="23"/>
                <w:szCs w:val="23"/>
              </w:rPr>
              <w:t xml:space="preserve">  </w:t>
            </w:r>
            <w:proofErr w:type="gramEnd"/>
            <w:r w:rsidRPr="008F2766">
              <w:rPr>
                <w:rFonts w:ascii="Arial" w:hAnsi="Arial" w:cs="Arial"/>
                <w:sz w:val="23"/>
                <w:szCs w:val="23"/>
              </w:rPr>
              <w:t xml:space="preserve">  </w:t>
            </w:r>
            <w:permEnd w:id="1158875878"/>
            <w:r w:rsidRPr="008F2766">
              <w:rPr>
                <w:rFonts w:ascii="Arial" w:hAnsi="Arial" w:cs="Arial"/>
                <w:sz w:val="23"/>
                <w:szCs w:val="23"/>
              </w:rPr>
              <w:t>)MANHÃ    (</w:t>
            </w:r>
            <w:permStart w:id="410267601" w:edGrp="everyone"/>
            <w:r w:rsidRPr="008F2766">
              <w:rPr>
                <w:rFonts w:ascii="Arial" w:hAnsi="Arial" w:cs="Arial"/>
                <w:sz w:val="23"/>
                <w:szCs w:val="23"/>
              </w:rPr>
              <w:t xml:space="preserve">    </w:t>
            </w:r>
            <w:permEnd w:id="410267601"/>
            <w:r w:rsidRPr="008F2766">
              <w:rPr>
                <w:rFonts w:ascii="Arial" w:hAnsi="Arial" w:cs="Arial"/>
                <w:sz w:val="23"/>
                <w:szCs w:val="23"/>
              </w:rPr>
              <w:t>) TARDE   (</w:t>
            </w:r>
            <w:permStart w:id="1743866343" w:edGrp="everyone"/>
            <w:r w:rsidRPr="008F2766">
              <w:rPr>
                <w:rFonts w:ascii="Arial" w:hAnsi="Arial" w:cs="Arial"/>
                <w:sz w:val="23"/>
                <w:szCs w:val="23"/>
              </w:rPr>
              <w:t xml:space="preserve">    </w:t>
            </w:r>
            <w:permEnd w:id="1743866343"/>
            <w:r w:rsidRPr="008F2766">
              <w:rPr>
                <w:rFonts w:ascii="Arial" w:hAnsi="Arial" w:cs="Arial"/>
                <w:sz w:val="23"/>
                <w:szCs w:val="23"/>
              </w:rPr>
              <w:t>) NOITE</w:t>
            </w:r>
          </w:p>
        </w:tc>
      </w:tr>
    </w:tbl>
    <w:p w14:paraId="7BA4A97C" w14:textId="3A44AF7E" w:rsidR="00952371" w:rsidRPr="008F2766" w:rsidRDefault="00952371" w:rsidP="00005E96">
      <w:pPr>
        <w:rPr>
          <w:rFonts w:ascii="Arial" w:hAnsi="Arial" w:cs="Arial"/>
          <w:sz w:val="23"/>
          <w:szCs w:val="23"/>
        </w:rPr>
      </w:pPr>
    </w:p>
    <w:sectPr w:rsidR="00952371" w:rsidRPr="008F2766" w:rsidSect="0095237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43" w:right="851" w:bottom="1135" w:left="1701" w:header="0" w:footer="8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D193C" w14:textId="77777777" w:rsidR="00FC36AC" w:rsidRDefault="00FC36AC">
      <w:r>
        <w:separator/>
      </w:r>
    </w:p>
  </w:endnote>
  <w:endnote w:type="continuationSeparator" w:id="0">
    <w:p w14:paraId="2506FDFE" w14:textId="77777777" w:rsidR="00FC36AC" w:rsidRDefault="00FC3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8F12B" w14:textId="02221C02" w:rsidR="00FD7B50" w:rsidRPr="00005E96" w:rsidRDefault="008C28DD">
    <w:pPr>
      <w:rPr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9668D18">
              <wp:simplePos x="0" y="0"/>
              <wp:positionH relativeFrom="column">
                <wp:posOffset>-758266</wp:posOffset>
              </wp:positionH>
              <wp:positionV relativeFrom="paragraph">
                <wp:posOffset>153186</wp:posOffset>
              </wp:positionV>
              <wp:extent cx="6866255" cy="468173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255" cy="4681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5C6CEC" w14:textId="58013863" w:rsidR="00BA4F2B" w:rsidRDefault="00413B1A" w:rsidP="0095237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28DD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 xml:space="preserve">Rua Humaitá, 20, Centro, Paraibuna/ SP - CEP 12260-000 - Tel.: (12) 3974-2080 </w:t>
                          </w:r>
                          <w:r w:rsidR="00BA4F2B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>–</w:t>
                          </w:r>
                          <w:r w:rsidRPr="008C28DD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6168AD7" w14:textId="67A48A59" w:rsidR="00FD7B50" w:rsidRPr="00952371" w:rsidRDefault="00413B1A" w:rsidP="0095237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28DD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20"/>
                            </w:rPr>
                            <w:t>prefeito@paraibuna.sp.gov.br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7pt;margin-top:12.05pt;width:540.65pt;height:3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" filled="f" stroked="f">
              <v:textbox>
                <w:txbxContent>
                  <w:p w14:paraId="2E5C6CEC" w14:textId="58013863" w:rsidR="00BA4F2B" w:rsidRDefault="00413B1A" w:rsidP="0095237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</w:pPr>
                    <w:r w:rsidRPr="008C28DD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 xml:space="preserve">Rua Humaitá, 20, Centro, Paraibuna/ SP - CEP 12260-000 - Tel.: (12) 3974-2080 </w:t>
                    </w:r>
                    <w:r w:rsidR="00BA4F2B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>–</w:t>
                    </w:r>
                    <w:r w:rsidRPr="008C28DD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</w:p>
                  <w:p w14:paraId="06168AD7" w14:textId="67A48A59" w:rsidR="00FD7B50" w:rsidRPr="00952371" w:rsidRDefault="00413B1A" w:rsidP="0095237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</w:pPr>
                    <w:r w:rsidRPr="008C28DD">
                      <w:rPr>
                        <w:rFonts w:ascii="Century Gothic" w:hAnsi="Century Gothic"/>
                        <w:color w:val="000000" w:themeColor="text1"/>
                        <w:sz w:val="20"/>
                        <w:szCs w:val="20"/>
                      </w:rPr>
                      <w:t>prefeito@paraibuna.sp.gov.br</w:t>
                    </w:r>
                  </w:p>
                </w:txbxContent>
              </v:textbox>
            </v:shape>
          </w:pict>
        </mc:Fallback>
      </mc:AlternateContent>
    </w:r>
    <w:r w:rsidR="003637CC">
      <w:rPr>
        <w:noProof/>
        <w:lang w:eastAsia="pt-BR"/>
      </w:rPr>
      <w:drawing>
        <wp:anchor distT="0" distB="0" distL="114300" distR="114300" simplePos="0" relativeHeight="251657215" behindDoc="1" locked="0" layoutInCell="1" allowOverlap="1" wp14:anchorId="6EA4BA4A" wp14:editId="1D8A1468">
          <wp:simplePos x="0" y="0"/>
          <wp:positionH relativeFrom="column">
            <wp:posOffset>-1083310</wp:posOffset>
          </wp:positionH>
          <wp:positionV relativeFrom="paragraph">
            <wp:posOffset>-142240</wp:posOffset>
          </wp:positionV>
          <wp:extent cx="7562850" cy="898525"/>
          <wp:effectExtent l="0" t="0" r="0" b="0"/>
          <wp:wrapNone/>
          <wp:docPr id="459" name="Imagem 459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eastAsia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460" name="Imagem 460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0A841" w14:textId="77777777" w:rsidR="00FC36AC" w:rsidRDefault="00FC36AC">
      <w:r>
        <w:separator/>
      </w:r>
    </w:p>
  </w:footnote>
  <w:footnote w:type="continuationSeparator" w:id="0">
    <w:p w14:paraId="19F88AFD" w14:textId="77777777" w:rsidR="00FC36AC" w:rsidRDefault="00FC3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39C41" w14:textId="3EC6F0AC" w:rsidR="005F1F82" w:rsidRPr="004C7DCD" w:rsidRDefault="004C7DCD" w:rsidP="004C7DCD"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B02ED9C" wp14:editId="760B821A">
          <wp:simplePos x="0" y="0"/>
          <wp:positionH relativeFrom="column">
            <wp:posOffset>-750824</wp:posOffset>
          </wp:positionH>
          <wp:positionV relativeFrom="paragraph">
            <wp:posOffset>101956</wp:posOffset>
          </wp:positionV>
          <wp:extent cx="921715" cy="921715"/>
          <wp:effectExtent l="0" t="0" r="0" b="0"/>
          <wp:wrapNone/>
          <wp:docPr id="457" name="Imagem 457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715" cy="92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2E6DD544" wp14:editId="03534D1C">
          <wp:simplePos x="0" y="0"/>
          <wp:positionH relativeFrom="column">
            <wp:posOffset>4135171</wp:posOffset>
          </wp:positionH>
          <wp:positionV relativeFrom="paragraph">
            <wp:posOffset>277978</wp:posOffset>
          </wp:positionV>
          <wp:extent cx="1905635" cy="680314"/>
          <wp:effectExtent l="0" t="0" r="0" b="5715"/>
          <wp:wrapNone/>
          <wp:docPr id="458" name="Imagem 45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635" cy="68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37619306">
              <wp:simplePos x="0" y="0"/>
              <wp:positionH relativeFrom="column">
                <wp:posOffset>258090</wp:posOffset>
              </wp:positionH>
              <wp:positionV relativeFrom="paragraph">
                <wp:posOffset>365303</wp:posOffset>
              </wp:positionV>
              <wp:extent cx="4218305" cy="511810"/>
              <wp:effectExtent l="0" t="0" r="0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8305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6BDE0861" w:rsidR="00620AF2" w:rsidRPr="003F0821" w:rsidRDefault="008C28DD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refeitura da Estância Turística 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.3pt;margin-top:28.75pt;width:332.15pt;height:40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" filled="f" stroked="f">
              <v:textbox>
                <w:txbxContent>
                  <w:p w14:paraId="2BC1EA0A" w14:textId="6BDE0861" w:rsidR="00620AF2" w:rsidRPr="003F0821" w:rsidRDefault="008C28DD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refeitura da Estância Turística de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52371" w:rsidRPr="000F75E5">
      <w:rPr>
        <w:rFonts w:ascii="Century Gothic" w:hAnsi="Century Gothic"/>
        <w:noProof/>
        <w:sz w:val="40"/>
        <w:szCs w:val="32"/>
        <w:lang w:eastAsia="pt-BR"/>
      </w:rPr>
      <w:drawing>
        <wp:anchor distT="0" distB="0" distL="114300" distR="114300" simplePos="0" relativeHeight="251658240" behindDoc="1" locked="0" layoutInCell="1" allowOverlap="1" wp14:anchorId="765CB3FC" wp14:editId="28A763CE">
          <wp:simplePos x="0" y="0"/>
          <wp:positionH relativeFrom="page">
            <wp:align>left</wp:align>
          </wp:positionH>
          <wp:positionV relativeFrom="paragraph">
            <wp:posOffset>-148386</wp:posOffset>
          </wp:positionV>
          <wp:extent cx="7795895" cy="1419225"/>
          <wp:effectExtent l="0" t="0" r="0" b="9525"/>
          <wp:wrapNone/>
          <wp:docPr id="456" name="Imagem 456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34261B"/>
    <w:multiLevelType w:val="hybridMultilevel"/>
    <w:tmpl w:val="8946CFD0"/>
    <w:lvl w:ilvl="0" w:tplc="814A53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426C6"/>
    <w:multiLevelType w:val="multilevel"/>
    <w:tmpl w:val="919EE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FD476C9"/>
    <w:multiLevelType w:val="hybridMultilevel"/>
    <w:tmpl w:val="327AF310"/>
    <w:lvl w:ilvl="0" w:tplc="6A7C84B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A46A5"/>
    <w:multiLevelType w:val="hybridMultilevel"/>
    <w:tmpl w:val="85CC6C20"/>
    <w:lvl w:ilvl="0" w:tplc="BEA66F0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TAV4pVDrx9v9yxN/UvApOCPRhecvomVrf2ViUS1/WKxu8HYjHHzami/jgZFFhnYRz7wkf+O6/1+JJeipfr5YZA==" w:salt="wPjjiJLu6s9ltjncz7QQvA=="/>
  <w:styleLockTheme/>
  <w:styleLockQFSet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4C2"/>
    <w:rsid w:val="00005E96"/>
    <w:rsid w:val="00042FD3"/>
    <w:rsid w:val="00066E19"/>
    <w:rsid w:val="00084361"/>
    <w:rsid w:val="000B4BF8"/>
    <w:rsid w:val="000F2898"/>
    <w:rsid w:val="000F75E5"/>
    <w:rsid w:val="00114B45"/>
    <w:rsid w:val="00115663"/>
    <w:rsid w:val="0013037E"/>
    <w:rsid w:val="001472A4"/>
    <w:rsid w:val="001629E8"/>
    <w:rsid w:val="001815C7"/>
    <w:rsid w:val="00191BA5"/>
    <w:rsid w:val="001C2D6F"/>
    <w:rsid w:val="001C4C91"/>
    <w:rsid w:val="0020533A"/>
    <w:rsid w:val="00213EAB"/>
    <w:rsid w:val="00215D1D"/>
    <w:rsid w:val="00224C37"/>
    <w:rsid w:val="0023106C"/>
    <w:rsid w:val="00262805"/>
    <w:rsid w:val="002812CE"/>
    <w:rsid w:val="00284AAA"/>
    <w:rsid w:val="002B4E7C"/>
    <w:rsid w:val="002D7F70"/>
    <w:rsid w:val="002E071E"/>
    <w:rsid w:val="002E1A5A"/>
    <w:rsid w:val="002E5DA6"/>
    <w:rsid w:val="00312210"/>
    <w:rsid w:val="00361777"/>
    <w:rsid w:val="00361FC2"/>
    <w:rsid w:val="00362CD3"/>
    <w:rsid w:val="003632CC"/>
    <w:rsid w:val="003637CC"/>
    <w:rsid w:val="00397C88"/>
    <w:rsid w:val="003E04BF"/>
    <w:rsid w:val="003F0821"/>
    <w:rsid w:val="003F7C02"/>
    <w:rsid w:val="004036FA"/>
    <w:rsid w:val="00404628"/>
    <w:rsid w:val="00413B1A"/>
    <w:rsid w:val="00420DE5"/>
    <w:rsid w:val="00441302"/>
    <w:rsid w:val="00462B54"/>
    <w:rsid w:val="004A6F0B"/>
    <w:rsid w:val="004C595E"/>
    <w:rsid w:val="004C7DCD"/>
    <w:rsid w:val="004F4007"/>
    <w:rsid w:val="00535A9A"/>
    <w:rsid w:val="00576382"/>
    <w:rsid w:val="005E189B"/>
    <w:rsid w:val="005F1D84"/>
    <w:rsid w:val="005F1F82"/>
    <w:rsid w:val="00601977"/>
    <w:rsid w:val="00620729"/>
    <w:rsid w:val="00620AF2"/>
    <w:rsid w:val="006360F3"/>
    <w:rsid w:val="006700EA"/>
    <w:rsid w:val="00673242"/>
    <w:rsid w:val="00691768"/>
    <w:rsid w:val="006B01ED"/>
    <w:rsid w:val="006B646E"/>
    <w:rsid w:val="006C5FC5"/>
    <w:rsid w:val="006F0367"/>
    <w:rsid w:val="00702063"/>
    <w:rsid w:val="00776B89"/>
    <w:rsid w:val="00786657"/>
    <w:rsid w:val="007C4A68"/>
    <w:rsid w:val="007E0D6E"/>
    <w:rsid w:val="007E3A99"/>
    <w:rsid w:val="007F1EC3"/>
    <w:rsid w:val="008658F6"/>
    <w:rsid w:val="008945AC"/>
    <w:rsid w:val="008C28DD"/>
    <w:rsid w:val="008F2766"/>
    <w:rsid w:val="00910F34"/>
    <w:rsid w:val="009439AA"/>
    <w:rsid w:val="00952371"/>
    <w:rsid w:val="00960D09"/>
    <w:rsid w:val="00977E21"/>
    <w:rsid w:val="009970E5"/>
    <w:rsid w:val="00A203F3"/>
    <w:rsid w:val="00A45E55"/>
    <w:rsid w:val="00A700F7"/>
    <w:rsid w:val="00AB1FBE"/>
    <w:rsid w:val="00AE5274"/>
    <w:rsid w:val="00AF6E02"/>
    <w:rsid w:val="00B11C95"/>
    <w:rsid w:val="00B22EC4"/>
    <w:rsid w:val="00B258AA"/>
    <w:rsid w:val="00B27718"/>
    <w:rsid w:val="00B54EAE"/>
    <w:rsid w:val="00B552FE"/>
    <w:rsid w:val="00B63B69"/>
    <w:rsid w:val="00BA4F2B"/>
    <w:rsid w:val="00BA5A05"/>
    <w:rsid w:val="00BC06ED"/>
    <w:rsid w:val="00C34D6E"/>
    <w:rsid w:val="00C55654"/>
    <w:rsid w:val="00C704C2"/>
    <w:rsid w:val="00C72064"/>
    <w:rsid w:val="00CE2CAB"/>
    <w:rsid w:val="00D10691"/>
    <w:rsid w:val="00D664FD"/>
    <w:rsid w:val="00D904CD"/>
    <w:rsid w:val="00DE3E34"/>
    <w:rsid w:val="00E041D6"/>
    <w:rsid w:val="00E24CE9"/>
    <w:rsid w:val="00E31D9B"/>
    <w:rsid w:val="00E32718"/>
    <w:rsid w:val="00E56F69"/>
    <w:rsid w:val="00E62CBF"/>
    <w:rsid w:val="00E71405"/>
    <w:rsid w:val="00E802A8"/>
    <w:rsid w:val="00E945F0"/>
    <w:rsid w:val="00ED6B87"/>
    <w:rsid w:val="00F1269C"/>
    <w:rsid w:val="00F415F6"/>
    <w:rsid w:val="00F70E5A"/>
    <w:rsid w:val="00F83039"/>
    <w:rsid w:val="00F87567"/>
    <w:rsid w:val="00F97AF0"/>
    <w:rsid w:val="00FA5F92"/>
    <w:rsid w:val="00FC36AC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4F1424"/>
  <w15:chartTrackingRefBased/>
  <w15:docId w15:val="{8B711BFA-9E2A-4ECC-ABE9-3021C8B0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237DD-AC58-41A3-BDD4-785F2AC3B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17</TotalTime>
  <Pages>1</Pages>
  <Words>158</Words>
  <Characters>855</Characters>
  <Application>Microsoft Office Word</Application>
  <DocSecurity>8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Lucas Andrade</cp:lastModifiedBy>
  <cp:revision>6</cp:revision>
  <cp:lastPrinted>2024-05-29T14:59:00Z</cp:lastPrinted>
  <dcterms:created xsi:type="dcterms:W3CDTF">2024-05-29T13:41:00Z</dcterms:created>
  <dcterms:modified xsi:type="dcterms:W3CDTF">2024-05-29T15:01:00Z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